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F0DFF" w14:textId="506B303E" w:rsidR="00254F12" w:rsidRPr="00862057" w:rsidRDefault="001D1AE6" w:rsidP="00862057">
      <w:pPr>
        <w:pStyle w:val="Title"/>
      </w:pPr>
      <w:bookmarkStart w:id="0" w:name="_Toc106305998"/>
      <w:r w:rsidRPr="004C1F02">
        <w:rPr>
          <w:noProof/>
        </w:rPr>
        <mc:AlternateContent>
          <mc:Choice Requires="wps">
            <w:drawing>
              <wp:anchor distT="0" distB="0" distL="114300" distR="114300" simplePos="0" relativeHeight="251658240" behindDoc="1" locked="1" layoutInCell="1" allowOverlap="1" wp14:anchorId="323EB27F" wp14:editId="5327076E">
                <wp:simplePos x="0" y="0"/>
                <wp:positionH relativeFrom="page">
                  <wp:posOffset>13335</wp:posOffset>
                </wp:positionH>
                <wp:positionV relativeFrom="page">
                  <wp:posOffset>2213610</wp:posOffset>
                </wp:positionV>
                <wp:extent cx="7563485" cy="7120255"/>
                <wp:effectExtent l="0" t="0" r="5715" b="4445"/>
                <wp:wrapNone/>
                <wp:docPr id="17685092" name="Cover_Portrait Photo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485" cy="7120255"/>
                        </a:xfrm>
                        <a:custGeom>
                          <a:avLst/>
                          <a:gdLst>
                            <a:gd name="connsiteX0" fmla="*/ 0 w 7563408"/>
                            <a:gd name="connsiteY0" fmla="*/ 0 h 7131432"/>
                            <a:gd name="connsiteX1" fmla="*/ 0 w 7563408"/>
                            <a:gd name="connsiteY1" fmla="*/ 7131433 h 7131432"/>
                            <a:gd name="connsiteX2" fmla="*/ 4832160 w 7563408"/>
                            <a:gd name="connsiteY2" fmla="*/ 7131433 h 7131432"/>
                            <a:gd name="connsiteX3" fmla="*/ 7563408 w 7563408"/>
                            <a:gd name="connsiteY3" fmla="*/ 1337144 h 7131432"/>
                            <a:gd name="connsiteX4" fmla="*/ 7563408 w 7563408"/>
                            <a:gd name="connsiteY4" fmla="*/ 0 h 7131432"/>
                            <a:gd name="connsiteX5" fmla="*/ 0 w 7563408"/>
                            <a:gd name="connsiteY5" fmla="*/ 0 h 71314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08" h="7131432">
                              <a:moveTo>
                                <a:pt x="0" y="0"/>
                              </a:moveTo>
                              <a:lnTo>
                                <a:pt x="0" y="7131433"/>
                              </a:lnTo>
                              <a:lnTo>
                                <a:pt x="4832160" y="7131433"/>
                              </a:lnTo>
                              <a:lnTo>
                                <a:pt x="7563408" y="1337144"/>
                              </a:lnTo>
                              <a:lnTo>
                                <a:pt x="7563408" y="0"/>
                              </a:lnTo>
                              <a:lnTo>
                                <a:pt x="0" y="0"/>
                              </a:lnTo>
                              <a:close/>
                            </a:path>
                          </a:pathLst>
                        </a:custGeom>
                        <a:blipFill dpi="0" rotWithShape="1">
                          <a:blip r:embed="rId15" cstate="print">
                            <a:extLst>
                              <a:ext uri="{28A0092B-C50C-407E-A947-70E740481C1C}">
                                <a14:useLocalDpi xmlns:a14="http://schemas.microsoft.com/office/drawing/2010/main" val="0"/>
                              </a:ext>
                            </a:extLst>
                          </a:blip>
                          <a:srcRect/>
                          <a:stretch>
                            <a:fillRect/>
                          </a:stretch>
                        </a:blip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726C19" id="Cover_Portrait Photo 1" o:spid="_x0000_s1026" alt="&quot;&quot;" style="position:absolute;margin-left:1.05pt;margin-top:174.3pt;width:595.55pt;height:560.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408,71314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" path="m,l,7131433r4832160,l7563408,1337144,7563408,,,xe" stroked="f" strokeweight=".35264mm">
                <v:fill r:id="rId16" o:title="" recolor="t" rotate="t" type="frame"/>
                <v:stroke joinstyle="miter"/>
                <v:path arrowok="t" o:connecttype="custom" o:connectlocs="0,0;0,7120256;4832209,7120256;7563485,1335048;7563485,0;0,0" o:connectangles="0,0,0,0,0,0"/>
                <w10:wrap anchorx="page" anchory="page"/>
                <w10:anchorlock/>
              </v:shape>
            </w:pict>
          </mc:Fallback>
        </mc:AlternateContent>
      </w:r>
      <w:r w:rsidR="00E221E6">
        <w:rPr>
          <w:noProof/>
        </w:rPr>
        <w:drawing>
          <wp:anchor distT="0" distB="0" distL="114300" distR="114300" simplePos="0" relativeHeight="251658249" behindDoc="0" locked="1" layoutInCell="1" allowOverlap="1" wp14:anchorId="52FA2EC8" wp14:editId="637DD60C">
            <wp:simplePos x="0" y="0"/>
            <wp:positionH relativeFrom="page">
              <wp:posOffset>6515735</wp:posOffset>
            </wp:positionH>
            <wp:positionV relativeFrom="page">
              <wp:posOffset>7127875</wp:posOffset>
            </wp:positionV>
            <wp:extent cx="1051200" cy="2228400"/>
            <wp:effectExtent l="0" t="0" r="0" b="635"/>
            <wp:wrapNone/>
            <wp:docPr id="47" name="Cover_Triangle_W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Cover_Triangle_WC">
                      <a:extLst>
                        <a:ext uri="{C183D7F6-B498-43B3-948B-1728B52AA6E4}">
                          <adec:decorative xmlns:adec="http://schemas.microsoft.com/office/drawing/2017/decorative" val="1"/>
                        </a:ext>
                      </a:extLst>
                    </pic:cNvPr>
                    <pic:cNvPicPr/>
                  </pic:nvPicPr>
                  <pic:blipFill>
                    <a:blip r:embed="rId17"/>
                    <a:stretch>
                      <a:fillRect/>
                    </a:stretch>
                  </pic:blipFill>
                  <pic:spPr>
                    <a:xfrm>
                      <a:off x="0" y="0"/>
                      <a:ext cx="1051200" cy="2228400"/>
                    </a:xfrm>
                    <a:prstGeom prst="rect">
                      <a:avLst/>
                    </a:prstGeom>
                  </pic:spPr>
                </pic:pic>
              </a:graphicData>
            </a:graphic>
            <wp14:sizeRelH relativeFrom="page">
              <wp14:pctWidth>0</wp14:pctWidth>
            </wp14:sizeRelH>
            <wp14:sizeRelV relativeFrom="page">
              <wp14:pctHeight>0</wp14:pctHeight>
            </wp14:sizeRelV>
          </wp:anchor>
        </w:drawing>
      </w:r>
      <w:sdt>
        <w:sdtPr>
          <w:alias w:val="Document Title"/>
          <w:tag w:val=""/>
          <w:id w:val="-432211567"/>
          <w:placeholder>
            <w:docPart w:val="30F29C1DBEF8434FA3B33025EE37DF6D"/>
          </w:placeholder>
          <w:dataBinding w:prefixMappings="xmlns:ns0='http://purl.org/dc/elements/1.1/' xmlns:ns1='http://schemas.openxmlformats.org/package/2006/metadata/core-properties' " w:xpath="/ns1:coreProperties[1]/ns0:title[1]" w:storeItemID="{6C3C8BC8-F283-45AE-878A-BAB7291924A1}"/>
          <w:text/>
        </w:sdtPr>
        <w:sdtEndPr/>
        <w:sdtContent>
          <w:r w:rsidR="00E221E6">
            <w:t>Rivers of the Barwon (Barre Warre Yuluk) Action Plan</w:t>
          </w:r>
        </w:sdtContent>
      </w:sdt>
    </w:p>
    <w:sdt>
      <w:sdtPr>
        <w:rPr>
          <w:b/>
        </w:rPr>
        <w:alias w:val="Subtitle"/>
        <w:tag w:val=""/>
        <w:id w:val="328029620"/>
        <w:placeholder>
          <w:docPart w:val="DC7FBA23944741B5BF3FDB6F85CA98D0"/>
        </w:placeholder>
        <w:dataBinding w:prefixMappings="xmlns:ns0='http://purl.org/dc/elements/1.1/' xmlns:ns1='http://schemas.openxmlformats.org/package/2006/metadata/core-properties' " w:xpath="/ns1:coreProperties[1]/ns0:subject[1]" w:storeItemID="{6C3C8BC8-F283-45AE-878A-BAB7291924A1}"/>
        <w:text/>
      </w:sdtPr>
      <w:sdtEndPr/>
      <w:sdtContent>
        <w:p w14:paraId="7488AF8C" w14:textId="54556B97" w:rsidR="004C1F02" w:rsidRPr="00912FC2" w:rsidRDefault="00E221E6" w:rsidP="00862057">
          <w:pPr>
            <w:pStyle w:val="Subtitle"/>
            <w:rPr>
              <w:sz w:val="28"/>
              <w:szCs w:val="20"/>
            </w:rPr>
          </w:pPr>
          <w:r w:rsidRPr="00225AEF">
            <w:rPr>
              <w:b/>
            </w:rPr>
            <w:t>Annual Report 202</w:t>
          </w:r>
          <w:r w:rsidR="00017C97" w:rsidRPr="00225AEF">
            <w:rPr>
              <w:b/>
            </w:rPr>
            <w:t>5</w:t>
          </w:r>
        </w:p>
      </w:sdtContent>
    </w:sdt>
    <w:p w14:paraId="3AC38BBD" w14:textId="77777777" w:rsidR="00254F12" w:rsidRPr="004C1F02" w:rsidRDefault="00254F12" w:rsidP="004E51DB">
      <w:pPr>
        <w:pStyle w:val="xVicLogo"/>
        <w:framePr w:wrap="around"/>
      </w:pPr>
      <w:r w:rsidRPr="004C1F02">
        <w:rPr>
          <w:noProof/>
        </w:rPr>
        <w:drawing>
          <wp:inline distT="0" distB="0" distL="0" distR="0" wp14:anchorId="48785236" wp14:editId="6D898278">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738080" cy="444948"/>
                    </a:xfrm>
                    <a:prstGeom prst="rect">
                      <a:avLst/>
                    </a:prstGeom>
                  </pic:spPr>
                </pic:pic>
              </a:graphicData>
            </a:graphic>
          </wp:inline>
        </w:drawing>
      </w:r>
    </w:p>
    <w:p w14:paraId="7AD4B17D" w14:textId="1B54F3C2" w:rsidR="00254F12" w:rsidRPr="004C1F02" w:rsidRDefault="00985DB8" w:rsidP="004C1F02">
      <w:r w:rsidRPr="004C1F02">
        <w:rPr>
          <w:noProof/>
        </w:rPr>
        <w:drawing>
          <wp:anchor distT="0" distB="0" distL="114300" distR="114300" simplePos="0" relativeHeight="251658251" behindDoc="1" locked="1" layoutInCell="1" allowOverlap="1" wp14:anchorId="76C74612" wp14:editId="4F5F15F3">
            <wp:simplePos x="0" y="0"/>
            <wp:positionH relativeFrom="page">
              <wp:posOffset>2509520</wp:posOffset>
            </wp:positionH>
            <wp:positionV relativeFrom="page">
              <wp:posOffset>8457565</wp:posOffset>
            </wp:positionV>
            <wp:extent cx="2322000" cy="2232000"/>
            <wp:effectExtent l="0" t="0" r="2540" b="0"/>
            <wp:wrapNone/>
            <wp:docPr id="8" name="Cover_RibbonElement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ver_RibbonElement3">
                      <a:extLst>
                        <a:ext uri="{C183D7F6-B498-43B3-948B-1728B52AA6E4}">
                          <adec:decorative xmlns:adec="http://schemas.microsoft.com/office/drawing/2017/decorative" val="1"/>
                        </a:ext>
                      </a:extLst>
                    </pic:cNvPr>
                    <pic:cNvPicPr/>
                  </pic:nvPicPr>
                  <pic:blipFill>
                    <a:blip r:embed="rId20">
                      <a:extLst>
                        <a:ext uri="{96DAC541-7B7A-43D3-8B79-37D633B846F1}">
                          <asvg:svgBlip xmlns:asvg="http://schemas.microsoft.com/office/drawing/2016/SVG/main" r:embed="rId21"/>
                        </a:ext>
                      </a:extLst>
                    </a:blip>
                    <a:stretch>
                      <a:fillRect/>
                    </a:stretch>
                  </pic:blipFill>
                  <pic:spPr>
                    <a:xfrm>
                      <a:off x="0" y="0"/>
                      <a:ext cx="2322000" cy="2232000"/>
                    </a:xfrm>
                    <a:prstGeom prst="rect">
                      <a:avLst/>
                    </a:prstGeom>
                  </pic:spPr>
                </pic:pic>
              </a:graphicData>
            </a:graphic>
            <wp14:sizeRelH relativeFrom="margin">
              <wp14:pctWidth>0</wp14:pctWidth>
            </wp14:sizeRelH>
            <wp14:sizeRelV relativeFrom="margin">
              <wp14:pctHeight>0</wp14:pctHeight>
            </wp14:sizeRelV>
          </wp:anchor>
        </w:drawing>
      </w:r>
      <w:r w:rsidR="00872D01" w:rsidRPr="004C1F02">
        <w:rPr>
          <w:noProof/>
        </w:rPr>
        <mc:AlternateContent>
          <mc:Choice Requires="wps">
            <w:drawing>
              <wp:anchor distT="0" distB="0" distL="114300" distR="114300" simplePos="0" relativeHeight="251658241" behindDoc="1" locked="1" layoutInCell="1" allowOverlap="1" wp14:anchorId="5C08D1D3" wp14:editId="0DD9FBC0">
                <wp:simplePos x="0" y="0"/>
                <wp:positionH relativeFrom="page">
                  <wp:posOffset>0</wp:posOffset>
                </wp:positionH>
                <wp:positionV relativeFrom="page">
                  <wp:posOffset>2228850</wp:posOffset>
                </wp:positionV>
                <wp:extent cx="7563600" cy="7120800"/>
                <wp:effectExtent l="0" t="0" r="0" b="0"/>
                <wp:wrapNone/>
                <wp:docPr id="16" name="Cover_NoPicture"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7120800"/>
                        </a:xfrm>
                        <a:custGeom>
                          <a:avLst/>
                          <a:gdLst>
                            <a:gd name="connsiteX0" fmla="*/ 0 w 7563408"/>
                            <a:gd name="connsiteY0" fmla="*/ 0 h 7131432"/>
                            <a:gd name="connsiteX1" fmla="*/ 0 w 7563408"/>
                            <a:gd name="connsiteY1" fmla="*/ 7131433 h 7131432"/>
                            <a:gd name="connsiteX2" fmla="*/ 4832160 w 7563408"/>
                            <a:gd name="connsiteY2" fmla="*/ 7131433 h 7131432"/>
                            <a:gd name="connsiteX3" fmla="*/ 7563408 w 7563408"/>
                            <a:gd name="connsiteY3" fmla="*/ 1337144 h 7131432"/>
                            <a:gd name="connsiteX4" fmla="*/ 7563408 w 7563408"/>
                            <a:gd name="connsiteY4" fmla="*/ 0 h 7131432"/>
                            <a:gd name="connsiteX5" fmla="*/ 0 w 7563408"/>
                            <a:gd name="connsiteY5" fmla="*/ 0 h 71314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08" h="7131432">
                              <a:moveTo>
                                <a:pt x="0" y="0"/>
                              </a:moveTo>
                              <a:lnTo>
                                <a:pt x="0" y="7131433"/>
                              </a:lnTo>
                              <a:lnTo>
                                <a:pt x="4832160" y="7131433"/>
                              </a:lnTo>
                              <a:lnTo>
                                <a:pt x="7563408" y="1337144"/>
                              </a:lnTo>
                              <a:lnTo>
                                <a:pt x="7563408" y="0"/>
                              </a:lnTo>
                              <a:lnTo>
                                <a:pt x="0" y="0"/>
                              </a:lnTo>
                              <a:close/>
                            </a:path>
                          </a:pathLst>
                        </a:custGeom>
                        <a:solidFill>
                          <a:schemeClr val="dk2"/>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92C4E" id="Cover_NoPicture" o:spid="_x0000_s1026" alt="&quot;&quot;" style="position:absolute;margin-left:0;margin-top:175.5pt;width:595.55pt;height:560.7pt;z-index:-251658239;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408,713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" path="m,l,7131433r4832160,l7563408,1337144,7563408,,,xe" fillcolor="#201547 [3202]" stroked="f" strokeweight=".35264mm">
                <v:stroke joinstyle="miter"/>
                <v:path arrowok="t" o:connecttype="custom" o:connectlocs="0,0;0,7120801;4832283,7120801;7563600,1335150;7563600,0;0,0" o:connectangles="0,0,0,0,0,0"/>
                <w10:wrap anchorx="page" anchory="page"/>
                <w10:anchorlock/>
              </v:shape>
            </w:pict>
          </mc:Fallback>
        </mc:AlternateContent>
      </w:r>
      <w:r w:rsidR="008B1109">
        <w:rPr>
          <w:noProof/>
        </w:rPr>
        <mc:AlternateContent>
          <mc:Choice Requires="wps">
            <w:drawing>
              <wp:anchor distT="0" distB="0" distL="114300" distR="114300" simplePos="0" relativeHeight="251658247" behindDoc="1" locked="1" layoutInCell="1" allowOverlap="1" wp14:anchorId="4BD41BF7" wp14:editId="7E9B9A83">
                <wp:simplePos x="0" y="0"/>
                <wp:positionH relativeFrom="page">
                  <wp:posOffset>0</wp:posOffset>
                </wp:positionH>
                <wp:positionV relativeFrom="page">
                  <wp:posOffset>2228850</wp:posOffset>
                </wp:positionV>
                <wp:extent cx="9435465" cy="442595"/>
                <wp:effectExtent l="0" t="0" r="0" b="0"/>
                <wp:wrapNone/>
                <wp:docPr id="18" name="Cover_ProjectBar"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35465" cy="442595"/>
                        </a:xfrm>
                        <a:custGeom>
                          <a:avLst/>
                          <a:gdLst>
                            <a:gd name="connsiteX0" fmla="*/ 0 w 9435280"/>
                            <a:gd name="connsiteY0" fmla="*/ 0 h 443520"/>
                            <a:gd name="connsiteX1" fmla="*/ 9435280 w 9435280"/>
                            <a:gd name="connsiteY1" fmla="*/ 0 h 443520"/>
                            <a:gd name="connsiteX2" fmla="*/ 9226217 w 9435280"/>
                            <a:gd name="connsiteY2" fmla="*/ 443520 h 443520"/>
                            <a:gd name="connsiteX3" fmla="*/ 0 w 9435280"/>
                            <a:gd name="connsiteY3" fmla="*/ 443520 h 443520"/>
                          </a:gdLst>
                          <a:ahLst/>
                          <a:cxnLst>
                            <a:cxn ang="0">
                              <a:pos x="connsiteX0" y="connsiteY0"/>
                            </a:cxn>
                            <a:cxn ang="0">
                              <a:pos x="connsiteX1" y="connsiteY1"/>
                            </a:cxn>
                            <a:cxn ang="0">
                              <a:pos x="connsiteX2" y="connsiteY2"/>
                            </a:cxn>
                            <a:cxn ang="0">
                              <a:pos x="connsiteX3" y="connsiteY3"/>
                            </a:cxn>
                          </a:cxnLst>
                          <a:rect l="l" t="t" r="r" b="b"/>
                          <a:pathLst>
                            <a:path w="9435280" h="443520">
                              <a:moveTo>
                                <a:pt x="0" y="0"/>
                              </a:moveTo>
                              <a:lnTo>
                                <a:pt x="9435280" y="0"/>
                              </a:lnTo>
                              <a:lnTo>
                                <a:pt x="9226217" y="443520"/>
                              </a:lnTo>
                              <a:lnTo>
                                <a:pt x="0" y="443520"/>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C26FD" id="Cover_ProjectBar" o:spid="_x0000_s1026" alt="&quot;&quot;" style="position:absolute;margin-left:0;margin-top:175.5pt;width:742.95pt;height:34.85pt;z-index:-251658233;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9435280,44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" path="m,l9435280,,9226217,443520,,443520,,xe" fillcolor="#201547 [3215]" stroked="f">
                <v:stroke joinstyle="miter"/>
                <v:path arrowok="t" o:connecttype="custom" o:connectlocs="0,0;9435465,0;9226398,442595;0,442595" o:connectangles="0,0,0,0"/>
                <w10:wrap anchorx="page" anchory="page"/>
                <w10:anchorlock/>
              </v:shape>
            </w:pict>
          </mc:Fallback>
        </mc:AlternateContent>
      </w:r>
      <w:r w:rsidR="00B8541F" w:rsidRPr="004C1F02">
        <w:rPr>
          <w:noProof/>
        </w:rPr>
        <mc:AlternateContent>
          <mc:Choice Requires="wps">
            <w:drawing>
              <wp:anchor distT="0" distB="0" distL="114300" distR="114300" simplePos="0" relativeHeight="251658246" behindDoc="1" locked="1" layoutInCell="1" allowOverlap="1" wp14:anchorId="2B9FB687" wp14:editId="15F25EE4">
                <wp:simplePos x="0" y="0"/>
                <wp:positionH relativeFrom="page">
                  <wp:posOffset>0</wp:posOffset>
                </wp:positionH>
                <wp:positionV relativeFrom="page">
                  <wp:posOffset>2228850</wp:posOffset>
                </wp:positionV>
                <wp:extent cx="4413600" cy="3567600"/>
                <wp:effectExtent l="0" t="0" r="0" b="0"/>
                <wp:wrapNone/>
                <wp:docPr id="13" name="Cover_Portrait Photo 3"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413600" cy="3567600"/>
                        </a:xfrm>
                        <a:custGeom>
                          <a:avLst/>
                          <a:gdLst>
                            <a:gd name="connsiteX0" fmla="*/ 0 w 4413050"/>
                            <a:gd name="connsiteY0" fmla="*/ 0 h 3566624"/>
                            <a:gd name="connsiteX1" fmla="*/ 0 w 4413050"/>
                            <a:gd name="connsiteY1" fmla="*/ 3566625 h 3566624"/>
                            <a:gd name="connsiteX2" fmla="*/ 2731785 w 4413050"/>
                            <a:gd name="connsiteY2" fmla="*/ 3566625 h 3566624"/>
                            <a:gd name="connsiteX3" fmla="*/ 4413050 w 4413050"/>
                            <a:gd name="connsiteY3" fmla="*/ 0 h 3566624"/>
                            <a:gd name="connsiteX4" fmla="*/ 0 w 4413050"/>
                            <a:gd name="connsiteY4" fmla="*/ 0 h 356662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413050" h="3566624">
                              <a:moveTo>
                                <a:pt x="0" y="0"/>
                              </a:moveTo>
                              <a:lnTo>
                                <a:pt x="0" y="3566625"/>
                              </a:lnTo>
                              <a:lnTo>
                                <a:pt x="2731785" y="3566625"/>
                              </a:lnTo>
                              <a:lnTo>
                                <a:pt x="4413050" y="0"/>
                              </a:lnTo>
                              <a:lnTo>
                                <a:pt x="0" y="0"/>
                              </a:lnTo>
                              <a:close/>
                            </a:path>
                          </a:pathLst>
                        </a:custGeom>
                        <a:blipFill dpi="0" rotWithShape="1">
                          <a:blip r:embed="rId22" cstate="print">
                            <a:extLst>
                              <a:ext uri="{28A0092B-C50C-407E-A947-70E740481C1C}">
                                <a14:useLocalDpi xmlns:a14="http://schemas.microsoft.com/office/drawing/2010/main" val="0"/>
                              </a:ext>
                            </a:extLst>
                          </a:blip>
                          <a:srcRect/>
                          <a:stretch>
                            <a:fillRect t="-84" b="-84"/>
                          </a:stretch>
                        </a:blipFill>
                        <a:ln w="1268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17BD6" id="Cover_Portrait Photo 3" o:spid="_x0000_s1026" alt="&quot;&quot;" style="position:absolute;margin-left:0;margin-top:175.5pt;width:347.55pt;height:280.9pt;z-index:-25165823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4413050,3566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" path="m,l,3566625r2731785,l4413050,,,xe" stroked="f" strokeweight=".35228mm">
                <v:fill r:id="rId23" o:title="" recolor="t" rotate="t" type="frame"/>
                <v:stroke joinstyle="miter"/>
                <v:path arrowok="t" o:connecttype="custom" o:connectlocs="0,0;0,3567601;2732125,3567601;4413600,0;0,0" o:connectangles="0,0,0,0,0"/>
                <w10:wrap anchorx="page" anchory="page"/>
                <w10:anchorlock/>
              </v:shape>
            </w:pict>
          </mc:Fallback>
        </mc:AlternateContent>
      </w:r>
      <w:r w:rsidR="00254F12" w:rsidRPr="004C1F02">
        <w:rPr>
          <w:noProof/>
        </w:rPr>
        <mc:AlternateContent>
          <mc:Choice Requires="wps">
            <w:drawing>
              <wp:anchor distT="0" distB="0" distL="114300" distR="114300" simplePos="0" relativeHeight="251658242" behindDoc="1" locked="1" layoutInCell="1" allowOverlap="1" wp14:anchorId="525C405E" wp14:editId="21A0192C">
                <wp:simplePos x="0" y="0"/>
                <wp:positionH relativeFrom="page">
                  <wp:posOffset>0</wp:posOffset>
                </wp:positionH>
                <wp:positionV relativeFrom="page">
                  <wp:posOffset>5800725</wp:posOffset>
                </wp:positionV>
                <wp:extent cx="6501600" cy="3542400"/>
                <wp:effectExtent l="0" t="0" r="0" b="0"/>
                <wp:wrapNone/>
                <wp:docPr id="14" name="Cover_Portrait Photo 2B"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501600" cy="3542400"/>
                        </a:xfrm>
                        <a:custGeom>
                          <a:avLst/>
                          <a:gdLst>
                            <a:gd name="connsiteX0" fmla="*/ 0 w 6501736"/>
                            <a:gd name="connsiteY0" fmla="*/ 0 h 3559192"/>
                            <a:gd name="connsiteX1" fmla="*/ 6501736 w 6501736"/>
                            <a:gd name="connsiteY1" fmla="*/ 0 h 3559192"/>
                            <a:gd name="connsiteX2" fmla="*/ 4824067 w 6501736"/>
                            <a:gd name="connsiteY2" fmla="*/ 3559192 h 3559192"/>
                            <a:gd name="connsiteX3" fmla="*/ 0 w 6501736"/>
                            <a:gd name="connsiteY3" fmla="*/ 3559192 h 3559192"/>
                          </a:gdLst>
                          <a:ahLst/>
                          <a:cxnLst>
                            <a:cxn ang="0">
                              <a:pos x="connsiteX0" y="connsiteY0"/>
                            </a:cxn>
                            <a:cxn ang="0">
                              <a:pos x="connsiteX1" y="connsiteY1"/>
                            </a:cxn>
                            <a:cxn ang="0">
                              <a:pos x="connsiteX2" y="connsiteY2"/>
                            </a:cxn>
                            <a:cxn ang="0">
                              <a:pos x="connsiteX3" y="connsiteY3"/>
                            </a:cxn>
                          </a:cxnLst>
                          <a:rect l="l" t="t" r="r" b="b"/>
                          <a:pathLst>
                            <a:path w="6501736" h="3559192">
                              <a:moveTo>
                                <a:pt x="0" y="0"/>
                              </a:moveTo>
                              <a:lnTo>
                                <a:pt x="6501736" y="0"/>
                              </a:lnTo>
                              <a:lnTo>
                                <a:pt x="4824067" y="3559192"/>
                              </a:lnTo>
                              <a:lnTo>
                                <a:pt x="0" y="3559192"/>
                              </a:lnTo>
                              <a:close/>
                            </a:path>
                          </a:pathLst>
                        </a:custGeom>
                        <a:blipFill dpi="0" rotWithShape="1">
                          <a:blip r:embed="rId24" cstate="print">
                            <a:extLst>
                              <a:ext uri="{28A0092B-C50C-407E-A947-70E740481C1C}">
                                <a14:useLocalDpi xmlns:a14="http://schemas.microsoft.com/office/drawing/2010/main" val="0"/>
                              </a:ext>
                            </a:extLst>
                          </a:blip>
                          <a:srcRect/>
                          <a:stretch>
                            <a:fillRect l="-10" r="-10"/>
                          </a:stretch>
                        </a:blipFill>
                        <a:ln w="12673"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7C32E" id="Cover_Portrait Photo 2B" o:spid="_x0000_s1026" alt="&quot;&quot;" style="position:absolute;margin-left:0;margin-top:456.75pt;width:511.95pt;height:278.95pt;z-index:-25165823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6501736,3559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" path="m,l6501736,,4824067,3559192,,3559192,,xe" stroked="f" strokeweight=".35203mm">
                <v:fill r:id="rId25" o:title="" recolor="t" rotate="t" type="frame"/>
                <v:stroke joinstyle="miter"/>
                <v:path arrowok="t" o:connecttype="custom" o:connectlocs="0,0;6501600,0;4823966,3542400;0,3542400" o:connectangles="0,0,0,0"/>
                <w10:wrap anchorx="page" anchory="page"/>
                <w10:anchorlock/>
              </v:shape>
            </w:pict>
          </mc:Fallback>
        </mc:AlternateContent>
      </w:r>
      <w:r w:rsidR="00254F12" w:rsidRPr="004C1F02">
        <w:rPr>
          <w:noProof/>
        </w:rPr>
        <mc:AlternateContent>
          <mc:Choice Requires="wps">
            <w:drawing>
              <wp:anchor distT="0" distB="0" distL="114300" distR="114300" simplePos="0" relativeHeight="251658243" behindDoc="1" locked="1" layoutInCell="1" allowOverlap="1" wp14:anchorId="7BD2CFAB" wp14:editId="63D5F18A">
                <wp:simplePos x="0" y="0"/>
                <wp:positionH relativeFrom="page">
                  <wp:posOffset>0</wp:posOffset>
                </wp:positionH>
                <wp:positionV relativeFrom="page">
                  <wp:posOffset>2228850</wp:posOffset>
                </wp:positionV>
                <wp:extent cx="7563600" cy="3571200"/>
                <wp:effectExtent l="0" t="0" r="0" b="0"/>
                <wp:wrapNone/>
                <wp:docPr id="15" name="Cover_Portrait Photo 2A"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3571200"/>
                        </a:xfrm>
                        <a:custGeom>
                          <a:avLst/>
                          <a:gdLst>
                            <a:gd name="connsiteX0" fmla="*/ 0 w 7563430"/>
                            <a:gd name="connsiteY0" fmla="*/ 0 h 3566624"/>
                            <a:gd name="connsiteX1" fmla="*/ 0 w 7563430"/>
                            <a:gd name="connsiteY1" fmla="*/ 3566625 h 3566624"/>
                            <a:gd name="connsiteX2" fmla="*/ 6513035 w 7563430"/>
                            <a:gd name="connsiteY2" fmla="*/ 3566625 h 3566624"/>
                            <a:gd name="connsiteX3" fmla="*/ 7563431 w 7563430"/>
                            <a:gd name="connsiteY3" fmla="*/ 1337484 h 3566624"/>
                            <a:gd name="connsiteX4" fmla="*/ 7563431 w 7563430"/>
                            <a:gd name="connsiteY4" fmla="*/ 0 h 3566624"/>
                            <a:gd name="connsiteX5" fmla="*/ 0 w 7563430"/>
                            <a:gd name="connsiteY5" fmla="*/ 0 h 35666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30" h="3566624">
                              <a:moveTo>
                                <a:pt x="0" y="0"/>
                              </a:moveTo>
                              <a:lnTo>
                                <a:pt x="0" y="3566625"/>
                              </a:lnTo>
                              <a:lnTo>
                                <a:pt x="6513035" y="3566625"/>
                              </a:lnTo>
                              <a:lnTo>
                                <a:pt x="7563431" y="1337484"/>
                              </a:lnTo>
                              <a:lnTo>
                                <a:pt x="7563431" y="0"/>
                              </a:lnTo>
                              <a:lnTo>
                                <a:pt x="0" y="0"/>
                              </a:lnTo>
                              <a:close/>
                            </a:path>
                          </a:pathLst>
                        </a:custGeom>
                        <a:blipFill dpi="0" rotWithShape="1">
                          <a:blip r:embed="rId26" cstate="print">
                            <a:extLst>
                              <a:ext uri="{28A0092B-C50C-407E-A947-70E740481C1C}">
                                <a14:useLocalDpi xmlns:a14="http://schemas.microsoft.com/office/drawing/2010/main" val="0"/>
                              </a:ext>
                            </a:extLst>
                          </a:blip>
                          <a:srcRect/>
                          <a:stretch>
                            <a:fillRect t="-19" b="-19"/>
                          </a:stretch>
                        </a:blip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0871A" id="Cover_Portrait Photo 2A" o:spid="_x0000_s1026" alt="&quot;&quot;" style="position:absolute;margin-left:0;margin-top:175.5pt;width:595.55pt;height:281.2pt;z-index:-25165823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430,3566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" path="m,l,3566625r6513035,l7563431,1337484,7563431,,,xe" stroked="f" strokeweight=".35264mm">
                <v:fill r:id="rId27" o:title="" recolor="t" rotate="t" type="frame"/>
                <v:stroke joinstyle="miter"/>
                <v:path arrowok="t" o:connecttype="custom" o:connectlocs="0,0;0,3571201;6513181,3571201;7563601,1339200;7563601,0;0,0" o:connectangles="0,0,0,0,0,0"/>
                <w10:wrap anchorx="page" anchory="page"/>
                <w10:anchorlock/>
              </v:shape>
            </w:pict>
          </mc:Fallback>
        </mc:AlternateContent>
      </w:r>
      <w:r w:rsidR="00254F12" w:rsidRPr="004C1F02">
        <w:rPr>
          <w:noProof/>
        </w:rPr>
        <mc:AlternateContent>
          <mc:Choice Requires="wps">
            <w:drawing>
              <wp:anchor distT="0" distB="0" distL="114300" distR="114300" simplePos="0" relativeHeight="251658244" behindDoc="1" locked="1" layoutInCell="1" allowOverlap="1" wp14:anchorId="0207B402" wp14:editId="63A47169">
                <wp:simplePos x="0" y="0"/>
                <wp:positionH relativeFrom="page">
                  <wp:posOffset>0</wp:posOffset>
                </wp:positionH>
                <wp:positionV relativeFrom="page">
                  <wp:align>bottom</wp:align>
                </wp:positionV>
                <wp:extent cx="5256000" cy="1346400"/>
                <wp:effectExtent l="0" t="0" r="1905" b="6350"/>
                <wp:wrapNone/>
                <wp:docPr id="39" name="Cover_Block">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256000" cy="1346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8E2FAB" id="Cover_Block" o:spid="_x0000_s1026" alt="&quot;&quot;" style="position:absolute;margin-left:0;margin-top:0;width:413.85pt;height:106pt;z-index:-251658236;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" fillcolor="white [3212]" stroked="f" strokeweight="2pt">
                <w10:wrap anchorx="page" anchory="page"/>
                <w10:anchorlock/>
              </v:rect>
            </w:pict>
          </mc:Fallback>
        </mc:AlternateContent>
      </w:r>
      <w:r w:rsidR="00254F12" w:rsidRPr="004C1F02">
        <w:rPr>
          <w:noProof/>
        </w:rPr>
        <mc:AlternateContent>
          <mc:Choice Requires="wpc">
            <w:drawing>
              <wp:anchor distT="0" distB="0" distL="114300" distR="114300" simplePos="0" relativeHeight="251658245" behindDoc="0" locked="1" layoutInCell="1" allowOverlap="1" wp14:anchorId="6EFAA4DE" wp14:editId="369FC71A">
                <wp:simplePos x="0" y="0"/>
                <wp:positionH relativeFrom="page">
                  <wp:align>left</wp:align>
                </wp:positionH>
                <wp:positionV relativeFrom="page">
                  <wp:align>bottom</wp:align>
                </wp:positionV>
                <wp:extent cx="2275205" cy="899795"/>
                <wp:effectExtent l="0" t="0" r="10795"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385" y="125730"/>
                            <a:ext cx="1735200" cy="360000"/>
                          </a:xfrm>
                          <a:prstGeom prst="rect">
                            <a:avLst/>
                          </a:prstGeom>
                          <a:noFill/>
                          <a:ln w="6350">
                            <a:noFill/>
                          </a:ln>
                        </wps:spPr>
                        <wps:txbx>
                          <w:txbxContent>
                            <w:p w14:paraId="489AE5B3" w14:textId="1EB18252" w:rsidR="00254F12" w:rsidRPr="00FA0BCA" w:rsidRDefault="00254F12" w:rsidP="00254F12">
                              <w:pPr>
                                <w:pStyle w:val="xWebCoverPage"/>
                              </w:pPr>
                              <w:hyperlink r:id="rId28" w:history="1">
                                <w:r w:rsidRPr="00FA0BCA">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6EFAA4DE" id="Cover_Website" o:spid="_x0000_s1026" editas="canvas" alt="&quot;&quot;" style="position:absolute;margin-left:0;margin-top:0;width:179.15pt;height:70.85pt;z-index:251658245;visibility:hidden;mso-position-horizontal:left;mso-position-horizontal-relative:page;mso-position-vertical:bottom;mso-position-vertical-relative:page;mso-width-relative:margin;mso-height-relative:margin" coordsize="22752,8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52;height:8997;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3;top:1257;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89AE5B3" w14:textId="1EB18252" w:rsidR="00254F12" w:rsidRPr="00FA0BCA" w:rsidRDefault="00254F12" w:rsidP="00254F12">
                        <w:pPr>
                          <w:pStyle w:val="xWebCoverPage"/>
                        </w:pPr>
                        <w:hyperlink r:id="rId29" w:history="1">
                          <w:r w:rsidRPr="00FA0BCA">
                            <w:t>deeca.vic.gov.au</w:t>
                          </w:r>
                        </w:hyperlink>
                      </w:p>
                    </w:txbxContent>
                  </v:textbox>
                </v:shape>
                <w10:wrap anchorx="page" anchory="page"/>
                <w10:anchorlock/>
              </v:group>
            </w:pict>
          </mc:Fallback>
        </mc:AlternateContent>
      </w:r>
      <w:r w:rsidR="00254F12" w:rsidRPr="004C1F02">
        <w:rPr>
          <w:noProof/>
        </w:rPr>
        <w:drawing>
          <wp:anchor distT="0" distB="0" distL="114300" distR="114300" simplePos="0" relativeHeight="251658252" behindDoc="0" locked="1" layoutInCell="1" allowOverlap="1" wp14:anchorId="5FCE1927" wp14:editId="2AA5F0E3">
            <wp:simplePos x="0" y="0"/>
            <wp:positionH relativeFrom="page">
              <wp:posOffset>6515735</wp:posOffset>
            </wp:positionH>
            <wp:positionV relativeFrom="page">
              <wp:posOffset>7127875</wp:posOffset>
            </wp:positionV>
            <wp:extent cx="1058400" cy="2228400"/>
            <wp:effectExtent l="0" t="0" r="8890" b="635"/>
            <wp:wrapNone/>
            <wp:docPr id="9"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ver_Triangle_None" hidden="1">
                      <a:extLst>
                        <a:ext uri="{C183D7F6-B498-43B3-948B-1728B52AA6E4}">
                          <adec:decorative xmlns:adec="http://schemas.microsoft.com/office/drawing/2017/decorative" val="1"/>
                        </a:ext>
                      </a:extLst>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1058400" cy="22284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53" behindDoc="1" locked="1" layoutInCell="1" allowOverlap="1" wp14:anchorId="40F778F9" wp14:editId="3B16F009">
            <wp:simplePos x="0" y="0"/>
            <wp:positionH relativeFrom="page">
              <wp:posOffset>4406900</wp:posOffset>
            </wp:positionH>
            <wp:positionV relativeFrom="page">
              <wp:posOffset>8457565</wp:posOffset>
            </wp:positionV>
            <wp:extent cx="838800" cy="889200"/>
            <wp:effectExtent l="0" t="0" r="0" b="6350"/>
            <wp:wrapNone/>
            <wp:docPr id="7" name="Cover_RibbonElement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ver_RibbonElement2">
                      <a:extLst>
                        <a:ext uri="{C183D7F6-B498-43B3-948B-1728B52AA6E4}">
                          <adec:decorative xmlns:adec="http://schemas.microsoft.com/office/drawing/2017/decorative" val="1"/>
                        </a:ext>
                      </a:extLst>
                    </pic:cNvPr>
                    <pic:cNvPicPr/>
                  </pic:nvPicPr>
                  <pic:blipFill>
                    <a:blip r:embed="rId32">
                      <a:extLst>
                        <a:ext uri="{96DAC541-7B7A-43D3-8B79-37D633B846F1}">
                          <asvg:svgBlip xmlns:asvg="http://schemas.microsoft.com/office/drawing/2016/SVG/main" r:embed="rId33"/>
                        </a:ext>
                      </a:extLst>
                    </a:blip>
                    <a:stretch>
                      <a:fillRect/>
                    </a:stretch>
                  </pic:blipFill>
                  <pic:spPr>
                    <a:xfrm>
                      <a:off x="0" y="0"/>
                      <a:ext cx="838800" cy="8892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54" behindDoc="1" locked="1" layoutInCell="1" allowOverlap="1" wp14:anchorId="2E6F83DB" wp14:editId="7A034C41">
            <wp:simplePos x="0" y="0"/>
            <wp:positionH relativeFrom="page">
              <wp:posOffset>3989070</wp:posOffset>
            </wp:positionH>
            <wp:positionV relativeFrom="page">
              <wp:posOffset>7567930</wp:posOffset>
            </wp:positionV>
            <wp:extent cx="2098800" cy="1778400"/>
            <wp:effectExtent l="0" t="0" r="0" b="0"/>
            <wp:wrapNone/>
            <wp:docPr id="6" name="Cover_RibbonElement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ver_RibbonElement4">
                      <a:extLst>
                        <a:ext uri="{C183D7F6-B498-43B3-948B-1728B52AA6E4}">
                          <adec:decorative xmlns:adec="http://schemas.microsoft.com/office/drawing/2017/decorative" val="1"/>
                        </a:ext>
                      </a:extLst>
                    </pic:cNvPr>
                    <pic:cNvPicPr/>
                  </pic:nvPicPr>
                  <pic:blipFill>
                    <a:blip r:embed="rId34">
                      <a:extLst>
                        <a:ext uri="{96DAC541-7B7A-43D3-8B79-37D633B846F1}">
                          <asvg:svgBlip xmlns:asvg="http://schemas.microsoft.com/office/drawing/2016/SVG/main" r:embed="rId35"/>
                        </a:ext>
                      </a:extLst>
                    </a:blip>
                    <a:stretch>
                      <a:fillRect/>
                    </a:stretch>
                  </pic:blipFill>
                  <pic:spPr>
                    <a:xfrm>
                      <a:off x="0" y="0"/>
                      <a:ext cx="2098800" cy="17784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55" behindDoc="1" locked="1" layoutInCell="1" allowOverlap="1" wp14:anchorId="4701243F" wp14:editId="6B914249">
            <wp:simplePos x="0" y="0"/>
            <wp:positionH relativeFrom="page">
              <wp:posOffset>5667375</wp:posOffset>
            </wp:positionH>
            <wp:positionV relativeFrom="page">
              <wp:posOffset>7567930</wp:posOffset>
            </wp:positionV>
            <wp:extent cx="838800" cy="889200"/>
            <wp:effectExtent l="0" t="0" r="0" b="6350"/>
            <wp:wrapNone/>
            <wp:docPr id="5" name="Cover_RibbonElement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ver_RibbonElement1">
                      <a:extLst>
                        <a:ext uri="{C183D7F6-B498-43B3-948B-1728B52AA6E4}">
                          <adec:decorative xmlns:adec="http://schemas.microsoft.com/office/drawing/2017/decorative" val="1"/>
                        </a:ext>
                      </a:extLst>
                    </pic:cNvPr>
                    <pic:cNvPicPr/>
                  </pic:nvPicPr>
                  <pic:blipFill>
                    <a:blip r:embed="rId32">
                      <a:extLst>
                        <a:ext uri="{96DAC541-7B7A-43D3-8B79-37D633B846F1}">
                          <asvg:svgBlip xmlns:asvg="http://schemas.microsoft.com/office/drawing/2016/SVG/main" r:embed="rId33"/>
                        </a:ext>
                      </a:extLst>
                    </a:blip>
                    <a:stretch>
                      <a:fillRect/>
                    </a:stretch>
                  </pic:blipFill>
                  <pic:spPr>
                    <a:xfrm>
                      <a:off x="0" y="0"/>
                      <a:ext cx="838800" cy="8892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56" behindDoc="1" locked="1" layoutInCell="1" allowOverlap="1" wp14:anchorId="34049F43" wp14:editId="3EA8E148">
            <wp:simplePos x="0" y="0"/>
            <wp:positionH relativeFrom="page">
              <wp:posOffset>5248275</wp:posOffset>
            </wp:positionH>
            <wp:positionV relativeFrom="page">
              <wp:posOffset>3562350</wp:posOffset>
            </wp:positionV>
            <wp:extent cx="2311200" cy="4896000"/>
            <wp:effectExtent l="0" t="0" r="0" b="0"/>
            <wp:wrapNone/>
            <wp:docPr id="2" name="Cover_RibbonElement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_RibbonElement5">
                      <a:extLst>
                        <a:ext uri="{C183D7F6-B498-43B3-948B-1728B52AA6E4}">
                          <adec:decorative xmlns:adec="http://schemas.microsoft.com/office/drawing/2017/decorative" val="1"/>
                        </a:ext>
                      </a:extLst>
                    </pic:cNvPr>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2311200" cy="4896000"/>
                    </a:xfrm>
                    <a:prstGeom prst="rect">
                      <a:avLst/>
                    </a:prstGeom>
                  </pic:spPr>
                </pic:pic>
              </a:graphicData>
            </a:graphic>
            <wp14:sizeRelH relativeFrom="page">
              <wp14:pctWidth>0</wp14:pctWidth>
            </wp14:sizeRelH>
            <wp14:sizeRelV relativeFrom="page">
              <wp14:pctHeight>0</wp14:pctHeight>
            </wp14:sizeRelV>
          </wp:anchor>
        </w:drawing>
      </w:r>
    </w:p>
    <w:p w14:paraId="4CAA14D3" w14:textId="77777777" w:rsidR="00254F12" w:rsidRPr="004C1F02" w:rsidRDefault="00254F12" w:rsidP="004C1F02">
      <w:pPr>
        <w:sectPr w:rsidR="00254F12" w:rsidRPr="004C1F02" w:rsidSect="00CD157B">
          <w:footerReference w:type="even" r:id="rId38"/>
          <w:footerReference w:type="default" r:id="rId39"/>
          <w:footerReference w:type="first" r:id="rId40"/>
          <w:type w:val="continuous"/>
          <w:pgSz w:w="11907" w:h="16839" w:code="9"/>
          <w:pgMar w:top="737" w:right="850" w:bottom="850" w:left="850" w:header="283" w:footer="283" w:gutter="0"/>
          <w:cols w:space="454"/>
          <w:noEndnote/>
          <w:titlePg/>
          <w:docGrid w:linePitch="360"/>
        </w:sectPr>
      </w:pPr>
    </w:p>
    <w:p w14:paraId="553264AD" w14:textId="77777777" w:rsidR="00073EF4" w:rsidRDefault="00073EF4" w:rsidP="003214C0">
      <w:pPr>
        <w:pStyle w:val="DisclaimerText"/>
        <w:framePr w:wrap="around"/>
      </w:pPr>
      <w:bookmarkStart w:id="1" w:name="_Hlk131848832"/>
      <w:bookmarkEnd w:id="0"/>
      <w:r>
        <w:rPr>
          <w:noProof/>
        </w:rPr>
        <w:lastRenderedPageBreak/>
        <mc:AlternateContent>
          <mc:Choice Requires="wps">
            <w:drawing>
              <wp:inline distT="0" distB="0" distL="0" distR="0" wp14:anchorId="0A3E18CF" wp14:editId="0B4A812A">
                <wp:extent cx="4512215" cy="1476000"/>
                <wp:effectExtent l="0" t="0" r="3175" b="0"/>
                <wp:docPr id="44" name="Acknowledgement" descr="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512215" cy="1476000"/>
                        </a:xfrm>
                        <a:custGeom>
                          <a:avLst/>
                          <a:gdLst>
                            <a:gd name="connsiteX0" fmla="*/ 0 w 3389661"/>
                            <a:gd name="connsiteY0" fmla="*/ 1106043 h 1106043"/>
                            <a:gd name="connsiteX1" fmla="*/ 0 w 3389661"/>
                            <a:gd name="connsiteY1" fmla="*/ 0 h 1106043"/>
                            <a:gd name="connsiteX2" fmla="*/ 3389662 w 3389661"/>
                            <a:gd name="connsiteY2" fmla="*/ 0 h 1106043"/>
                            <a:gd name="connsiteX3" fmla="*/ 2866835 w 3389661"/>
                            <a:gd name="connsiteY3" fmla="*/ 1106043 h 1106043"/>
                            <a:gd name="connsiteX4" fmla="*/ 0 w 3389661"/>
                            <a:gd name="connsiteY4" fmla="*/ 1106043 h 11060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9661" h="1106043">
                              <a:moveTo>
                                <a:pt x="0" y="1106043"/>
                              </a:moveTo>
                              <a:lnTo>
                                <a:pt x="0" y="0"/>
                              </a:lnTo>
                              <a:lnTo>
                                <a:pt x="3389662" y="0"/>
                              </a:lnTo>
                              <a:lnTo>
                                <a:pt x="2866835" y="1106043"/>
                              </a:lnTo>
                              <a:lnTo>
                                <a:pt x="0" y="1106043"/>
                              </a:lnTo>
                              <a:close/>
                            </a:path>
                          </a:pathLst>
                        </a:custGeom>
                        <a:solidFill>
                          <a:schemeClr val="tx2"/>
                        </a:solidFill>
                        <a:ln w="9525" cap="flat">
                          <a:noFill/>
                          <a:prstDash val="solid"/>
                          <a:miter/>
                        </a:ln>
                      </wps:spPr>
                      <wps:txbx>
                        <w:txbxContent>
                          <w:p w14:paraId="120B13A1" w14:textId="77777777" w:rsidR="001167C6" w:rsidRDefault="001167C6" w:rsidP="001167C6">
                            <w:pPr>
                              <w:pStyle w:val="SmallBodyText"/>
                            </w:pPr>
                            <w:r>
                              <w:t>We acknowledge and respect Victorian Traditional Owners as the original custodians of Victoria’s land and waters, their unique ability to care for Country and deep spiritual connection to it.</w:t>
                            </w:r>
                          </w:p>
                          <w:p w14:paraId="4DFCB56B" w14:textId="77777777" w:rsidR="001167C6" w:rsidRDefault="001167C6" w:rsidP="001167C6">
                            <w:pPr>
                              <w:pStyle w:val="SmallBodyText"/>
                            </w:pPr>
                            <w:r>
                              <w:t xml:space="preserve">We honour Elders past and present whose knowledge and wisdom </w:t>
                            </w:r>
                            <w:r w:rsidR="00E84093">
                              <w:br/>
                            </w:r>
                            <w:r>
                              <w:t>has ensured the continuation of culture and traditional practices.</w:t>
                            </w:r>
                          </w:p>
                          <w:p w14:paraId="72C8B0F8" w14:textId="77777777" w:rsidR="00073EF4" w:rsidRDefault="00EE4D70" w:rsidP="001167C6">
                            <w:pPr>
                              <w:pStyle w:val="SmallBodyText"/>
                            </w:pPr>
                            <w:r>
                              <w:t>DEECA</w:t>
                            </w:r>
                            <w:r w:rsidR="001167C6">
                              <w:t xml:space="preserve"> is committed to genuinely partnering with Victorian Traditional</w:t>
                            </w:r>
                            <w:r w:rsidR="00201CDB">
                              <w:t> </w:t>
                            </w:r>
                            <w:r w:rsidR="001167C6">
                              <w:t>Owners and Victoria’s Aboriginal community to</w:t>
                            </w:r>
                            <w:r w:rsidR="00201CDB">
                              <w:t> </w:t>
                            </w:r>
                            <w:r w:rsidR="001167C6">
                              <w:t>progress</w:t>
                            </w:r>
                            <w:r w:rsidR="00201CDB">
                              <w:t> </w:t>
                            </w:r>
                            <w:r w:rsidR="001167C6">
                              <w:t>their</w:t>
                            </w:r>
                            <w:r w:rsidR="00201CDB">
                              <w:t> </w:t>
                            </w:r>
                            <w:r w:rsidR="001167C6">
                              <w:t>aspirations.</w:t>
                            </w:r>
                          </w:p>
                        </w:txbxContent>
                      </wps:txbx>
                      <wps:bodyPr rot="0" spcFirstLastPara="0" vertOverflow="overflow" horzOverflow="overflow" vert="horz" wrap="square" lIns="180000" tIns="90000" rIns="504000" bIns="108000" numCol="1" spcCol="0" rtlCol="0" fromWordArt="0" anchor="t" anchorCtr="0" forceAA="0" compatLnSpc="1">
                        <a:prstTxWarp prst="textNoShape">
                          <a:avLst/>
                        </a:prstTxWarp>
                        <a:noAutofit/>
                      </wps:bodyPr>
                    </wps:wsp>
                  </a:graphicData>
                </a:graphic>
              </wp:inline>
            </w:drawing>
          </mc:Choice>
          <mc:Fallback>
            <w:pict>
              <v:shape w14:anchorId="0A3E18CF" id="Acknowledgement" o:spid="_x0000_s1029" alt="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style="width:355.3pt;height:116.2pt;visibility:visible;mso-wrap-style:square;mso-left-percent:-10001;mso-top-percent:-10001;mso-position-horizontal:absolute;mso-position-horizontal-relative:char;mso-position-vertical:absolute;mso-position-vertical-relative:line;mso-left-percent:-10001;mso-top-percent:-10001;v-text-anchor:top" coordsize="3389661,110604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" adj="-11796480,,5400" path="m,1106043l,,3389662,,2866835,1106043,,1106043xe" fillcolor="#201547 [3215]" stroked="f">
                <v:stroke joinstyle="miter"/>
                <v:formulas/>
                <v:path arrowok="t" o:connecttype="custom" o:connectlocs="0,1476000;0,0;4512216,0;3816245,1476000;0,1476000" o:connectangles="0,0,0,0,0" textboxrect="0,0,3389661,1106043"/>
                <o:lock v:ext="edit" aspectratio="t"/>
                <v:textbox inset="5mm,2.5mm,14mm,3mm">
                  <w:txbxContent>
                    <w:p w14:paraId="120B13A1" w14:textId="77777777" w:rsidR="001167C6" w:rsidRDefault="001167C6" w:rsidP="001167C6">
                      <w:pPr>
                        <w:pStyle w:val="SmallBodyText"/>
                      </w:pPr>
                      <w:r>
                        <w:t>We acknowledge and respect Victorian Traditional Owners as the original custodians of Victoria’s land and waters, their unique ability to care for Country and deep spiritual connection to it.</w:t>
                      </w:r>
                    </w:p>
                    <w:p w14:paraId="4DFCB56B" w14:textId="77777777" w:rsidR="001167C6" w:rsidRDefault="001167C6" w:rsidP="001167C6">
                      <w:pPr>
                        <w:pStyle w:val="SmallBodyText"/>
                      </w:pPr>
                      <w:r>
                        <w:t xml:space="preserve">We honour Elders past and present whose knowledge and wisdom </w:t>
                      </w:r>
                      <w:r w:rsidR="00E84093">
                        <w:br/>
                      </w:r>
                      <w:r>
                        <w:t>has ensured the continuation of culture and traditional practices.</w:t>
                      </w:r>
                    </w:p>
                    <w:p w14:paraId="72C8B0F8" w14:textId="77777777" w:rsidR="00073EF4" w:rsidRDefault="00EE4D70" w:rsidP="001167C6">
                      <w:pPr>
                        <w:pStyle w:val="SmallBodyText"/>
                      </w:pPr>
                      <w:r>
                        <w:t>DEECA</w:t>
                      </w:r>
                      <w:r w:rsidR="001167C6">
                        <w:t xml:space="preserve"> is committed to genuinely partnering with Victorian Traditional</w:t>
                      </w:r>
                      <w:r w:rsidR="00201CDB">
                        <w:t> </w:t>
                      </w:r>
                      <w:r w:rsidR="001167C6">
                        <w:t>Owners and Victoria’s Aboriginal community to</w:t>
                      </w:r>
                      <w:r w:rsidR="00201CDB">
                        <w:t> </w:t>
                      </w:r>
                      <w:r w:rsidR="001167C6">
                        <w:t>progress</w:t>
                      </w:r>
                      <w:r w:rsidR="00201CDB">
                        <w:t> </w:t>
                      </w:r>
                      <w:r w:rsidR="001167C6">
                        <w:t>their</w:t>
                      </w:r>
                      <w:r w:rsidR="00201CDB">
                        <w:t> </w:t>
                      </w:r>
                      <w:r w:rsidR="001167C6">
                        <w:t>aspirations.</w:t>
                      </w:r>
                    </w:p>
                  </w:txbxContent>
                </v:textbox>
                <w10:anchorlock/>
              </v:shape>
            </w:pict>
          </mc:Fallback>
        </mc:AlternateContent>
      </w:r>
      <w:r w:rsidR="00A1582B" w:rsidRPr="00A1582B">
        <w:rPr>
          <w:noProof/>
        </w:rPr>
        <w:t xml:space="preserve"> </w:t>
      </w:r>
      <w:r w:rsidR="00A1582B">
        <w:rPr>
          <w:noProof/>
        </w:rPr>
        <w:drawing>
          <wp:anchor distT="0" distB="0" distL="114300" distR="114300" simplePos="0" relativeHeight="251658248" behindDoc="1" locked="1" layoutInCell="1" allowOverlap="1" wp14:anchorId="4449D211" wp14:editId="5F0CBDA6">
            <wp:simplePos x="0" y="0"/>
            <wp:positionH relativeFrom="margin">
              <wp:align>right</wp:align>
            </wp:positionH>
            <wp:positionV relativeFrom="paragraph">
              <wp:posOffset>0</wp:posOffset>
            </wp:positionV>
            <wp:extent cx="2296800" cy="1476000"/>
            <wp:effectExtent l="0" t="0" r="8255" b="0"/>
            <wp:wrapNone/>
            <wp:docPr id="45" name="Acknowledgement Artwor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cknowledgement Artwork">
                      <a:extLst>
                        <a:ext uri="{C183D7F6-B498-43B3-948B-1728B52AA6E4}">
                          <adec:decorative xmlns:adec="http://schemas.microsoft.com/office/drawing/2017/decorative" val="1"/>
                        </a:ext>
                      </a:extLst>
                    </pic:cNvPr>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296800" cy="1476000"/>
                    </a:xfrm>
                    <a:prstGeom prst="rect">
                      <a:avLst/>
                    </a:prstGeom>
                  </pic:spPr>
                </pic:pic>
              </a:graphicData>
            </a:graphic>
            <wp14:sizeRelH relativeFrom="page">
              <wp14:pctWidth>0</wp14:pctWidth>
            </wp14:sizeRelH>
            <wp14:sizeRelV relativeFrom="page">
              <wp14:pctHeight>0</wp14:pctHeight>
            </wp14:sizeRelV>
          </wp:anchor>
        </w:drawing>
      </w:r>
    </w:p>
    <w:p w14:paraId="094D1871" w14:textId="254E4160" w:rsidR="006614E4" w:rsidRPr="006614E4" w:rsidRDefault="006614E4" w:rsidP="00A52913">
      <w:pPr>
        <w:pStyle w:val="DisclaimerTextLeft"/>
        <w:framePr w:wrap="around"/>
      </w:pPr>
      <w:r w:rsidRPr="00576720">
        <w:t>©</w:t>
      </w:r>
      <w:bookmarkStart w:id="2" w:name="_Copyright"/>
      <w:bookmarkEnd w:id="2"/>
      <w:r w:rsidRPr="00576720">
        <w:t xml:space="preserve"> The State </w:t>
      </w:r>
      <w:r w:rsidRPr="006614E4">
        <w:t xml:space="preserve">of Victoria Department of </w:t>
      </w:r>
      <w:r w:rsidR="002A4F2A">
        <w:t xml:space="preserve">Energy, </w:t>
      </w:r>
      <w:r w:rsidRPr="006614E4">
        <w:t>Environment</w:t>
      </w:r>
      <w:r w:rsidR="002A4F2A">
        <w:t xml:space="preserve"> a</w:t>
      </w:r>
      <w:r w:rsidRPr="006614E4">
        <w:t xml:space="preserve">nd </w:t>
      </w:r>
      <w:r w:rsidR="002A4F2A">
        <w:t xml:space="preserve">Climate </w:t>
      </w:r>
      <w:r w:rsidR="002A4F2A" w:rsidRPr="00D00433">
        <w:rPr>
          <w:color w:val="auto"/>
        </w:rPr>
        <w:t>Action</w:t>
      </w:r>
      <w:r w:rsidR="00696806" w:rsidRPr="00D00433">
        <w:rPr>
          <w:color w:val="auto"/>
        </w:rPr>
        <w:t xml:space="preserve"> </w:t>
      </w:r>
      <w:r w:rsidR="00D00433" w:rsidRPr="00D00433">
        <w:rPr>
          <w:color w:val="auto"/>
        </w:rPr>
        <w:t>September 2026</w:t>
      </w:r>
    </w:p>
    <w:p w14:paraId="6DAF677D" w14:textId="77777777" w:rsidR="00740ECE" w:rsidRPr="00C87F39" w:rsidRDefault="00740ECE" w:rsidP="00740ECE">
      <w:pPr>
        <w:pStyle w:val="DisclaimerTextLeftBold"/>
        <w:framePr w:wrap="around"/>
      </w:pPr>
      <w:bookmarkStart w:id="3" w:name="_CreativeCommonsMarker"/>
      <w:bookmarkStart w:id="4" w:name="_CreativeCommonsContent"/>
      <w:bookmarkEnd w:id="1"/>
      <w:bookmarkEnd w:id="3"/>
      <w:r w:rsidRPr="00C87F39">
        <w:t>Creative Commons</w:t>
      </w:r>
    </w:p>
    <w:p w14:paraId="7D220857" w14:textId="0BE551AD" w:rsidR="00740ECE" w:rsidRPr="00973D7E" w:rsidRDefault="00740ECE" w:rsidP="00740ECE">
      <w:pPr>
        <w:pStyle w:val="DisclaimerTextLeft"/>
        <w:framePr w:wrap="around"/>
        <w:rPr>
          <w:rFonts w:ascii="Arial Bold" w:hAnsi="Arial Bold"/>
        </w:rPr>
      </w:pPr>
      <w:r w:rsidRPr="00973D7E">
        <w:t xml:space="preserve">This work is licensed under a Creative Commons Attribution 4.0 International licence, visit the </w:t>
      </w:r>
      <w:hyperlink r:id="rId42" w:tooltip="Creative Commons website" w:history="1">
        <w:r w:rsidRPr="00973D7E">
          <w:rPr>
            <w:rStyle w:val="Hyperlink"/>
            <w:color w:val="232222" w:themeColor="text1"/>
          </w:rPr>
          <w:t>Creative Commons website</w:t>
        </w:r>
      </w:hyperlink>
      <w:r w:rsidRPr="00973D7E">
        <w:t xml:space="preserve"> (</w:t>
      </w:r>
      <w:hyperlink r:id="rId43" w:history="1">
        <w:r w:rsidRPr="00973D7E">
          <w:rPr>
            <w:rStyle w:val="Hyperlink"/>
            <w:color w:val="232222" w:themeColor="text1"/>
            <w:u w:val="none"/>
          </w:rPr>
          <w:t>http://creativecommons.org/licenses/by/4.0/</w:t>
        </w:r>
      </w:hyperlink>
      <w:r w:rsidRPr="00973D7E">
        <w:t>).</w:t>
      </w:r>
    </w:p>
    <w:p w14:paraId="1DA6DB08" w14:textId="77777777" w:rsidR="00740ECE" w:rsidRPr="00973D7E" w:rsidRDefault="00740ECE" w:rsidP="00740ECE">
      <w:pPr>
        <w:pStyle w:val="DisclaimerTextLeft"/>
        <w:framePr w:wrap="around"/>
        <w:rPr>
          <w:strike/>
        </w:rPr>
      </w:pPr>
      <w:r w:rsidRPr="00973D7E">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252D8B43" w14:textId="35390377" w:rsidR="00740ECE" w:rsidRPr="006614E4" w:rsidRDefault="001830EB" w:rsidP="00740ECE">
      <w:pPr>
        <w:pStyle w:val="DisclaimerTextLeft"/>
        <w:framePr w:wrap="around"/>
      </w:pPr>
      <w:r w:rsidRPr="00D00433">
        <w:rPr>
          <w:rFonts w:ascii="Arial" w:hAnsi="Arial"/>
          <w:b/>
          <w:bCs/>
          <w:color w:val="000000"/>
        </w:rPr>
        <w:t>ISSN</w:t>
      </w:r>
      <w:r w:rsidRPr="00D00433">
        <w:rPr>
          <w:rStyle w:val="apple-converted-space"/>
          <w:rFonts w:ascii="Arial" w:hAnsi="Arial"/>
          <w:b/>
          <w:bCs/>
          <w:color w:val="000000"/>
        </w:rPr>
        <w:t> </w:t>
      </w:r>
      <w:r w:rsidRPr="00D00433">
        <w:rPr>
          <w:rFonts w:ascii="Arial" w:hAnsi="Arial"/>
          <w:color w:val="000000"/>
        </w:rPr>
        <w:t>2653-7478</w:t>
      </w:r>
      <w:r w:rsidRPr="00D00433">
        <w:rPr>
          <w:rStyle w:val="apple-converted-space"/>
          <w:rFonts w:ascii="Arial" w:hAnsi="Arial"/>
          <w:b/>
          <w:bCs/>
          <w:color w:val="000000"/>
        </w:rPr>
        <w:t> </w:t>
      </w:r>
      <w:r w:rsidRPr="00D00433">
        <w:rPr>
          <w:rFonts w:ascii="Arial" w:hAnsi="Arial"/>
          <w:b/>
          <w:bCs/>
          <w:color w:val="000000"/>
        </w:rPr>
        <w:t>- Online (pdf/word)</w:t>
      </w:r>
    </w:p>
    <w:p w14:paraId="5F445C82" w14:textId="77777777" w:rsidR="00740ECE" w:rsidRPr="00C87F39" w:rsidRDefault="00740ECE" w:rsidP="00740ECE">
      <w:pPr>
        <w:pStyle w:val="DisclaimerTextRightBold"/>
        <w:framePr w:wrap="around"/>
      </w:pPr>
      <w:r w:rsidRPr="00C87F39">
        <w:t>Disclaimer</w:t>
      </w:r>
    </w:p>
    <w:p w14:paraId="5C9DD8E4" w14:textId="77777777" w:rsidR="00740ECE" w:rsidRPr="006614E4" w:rsidRDefault="00740ECE" w:rsidP="000957C3">
      <w:pPr>
        <w:pStyle w:val="DisclaimerTextRight"/>
        <w:framePr w:wrap="around"/>
      </w:pPr>
      <w:r w:rsidRPr="006614E4">
        <w:t xml:space="preserve">This </w:t>
      </w:r>
      <w:r w:rsidRPr="00CB1C0B">
        <w:t>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6614E4">
        <w:t>.</w:t>
      </w:r>
    </w:p>
    <w:p w14:paraId="2E9691B9" w14:textId="77777777" w:rsidR="00740ECE" w:rsidRPr="00F15EE0" w:rsidRDefault="00740ECE" w:rsidP="00E4201F">
      <w:pPr>
        <w:pStyle w:val="DisclaimerTextRightBold12pt"/>
        <w:framePr w:wrap="around"/>
      </w:pPr>
      <w:r w:rsidRPr="00F15EE0">
        <w:t>Accessibility</w:t>
      </w:r>
    </w:p>
    <w:bookmarkEnd w:id="4"/>
    <w:p w14:paraId="62D5C8EE" w14:textId="77777777" w:rsidR="001D1AE6" w:rsidRPr="000B497E" w:rsidRDefault="001D1AE6" w:rsidP="001D1AE6">
      <w:pPr>
        <w:pStyle w:val="DisclaimerTextRight12pt"/>
        <w:framePr w:wrap="around"/>
      </w:pPr>
      <w:r w:rsidRPr="00CB1C0B">
        <w:t xml:space="preserve">To receive this document in an alternative format, phone the Customer Service Centre on 136 186, email </w:t>
      </w:r>
      <w:hyperlink r:id="rId44" w:history="1">
        <w:r w:rsidRPr="00CB1C0B">
          <w:rPr>
            <w:rStyle w:val="Hyperlink"/>
            <w:color w:val="232222" w:themeColor="text1"/>
            <w:szCs w:val="24"/>
          </w:rPr>
          <w:t>customer.service@delwp.vic.gov.au</w:t>
        </w:r>
      </w:hyperlink>
      <w:r w:rsidRPr="00CB1C0B">
        <w:t xml:space="preserve">, or contact National Relay Service on 133 677. Available at </w:t>
      </w:r>
      <w:hyperlink r:id="rId45" w:tooltip="Department of Energy, Environment and Climate Action website" w:history="1">
        <w:r>
          <w:rPr>
            <w:rStyle w:val="Hyperlink"/>
            <w:color w:val="232222" w:themeColor="text1"/>
            <w:szCs w:val="24"/>
          </w:rPr>
          <w:t>Water website</w:t>
        </w:r>
      </w:hyperlink>
      <w:r w:rsidRPr="00CB1C0B">
        <w:t xml:space="preserve"> (www.</w:t>
      </w:r>
      <w:r>
        <w:t>water</w:t>
      </w:r>
      <w:r w:rsidRPr="00CB1C0B">
        <w:t>.vic.gov.au)</w:t>
      </w:r>
      <w:r w:rsidRPr="000B497E">
        <w:t>.</w:t>
      </w:r>
    </w:p>
    <w:p w14:paraId="69E5E969" w14:textId="77777777" w:rsidR="00233D6B" w:rsidRDefault="00233D6B">
      <w:pPr>
        <w:sectPr w:rsidR="00233D6B" w:rsidSect="0055029B">
          <w:pgSz w:w="11907" w:h="16839" w:code="9"/>
          <w:pgMar w:top="737" w:right="1134" w:bottom="851" w:left="1134" w:header="284" w:footer="284" w:gutter="0"/>
          <w:cols w:space="454"/>
          <w:noEndnote/>
          <w:titlePg/>
          <w:docGrid w:linePitch="360"/>
        </w:sectPr>
      </w:pPr>
    </w:p>
    <w:p w14:paraId="34384BEB" w14:textId="77777777" w:rsidR="00233D6B" w:rsidRPr="00F7242A" w:rsidRDefault="00233D6B" w:rsidP="00474212">
      <w:pPr>
        <w:pStyle w:val="TOCHeading"/>
      </w:pPr>
      <w:r w:rsidRPr="00474212">
        <w:lastRenderedPageBreak/>
        <w:t>Contents</w:t>
      </w:r>
      <w:bookmarkStart w:id="5" w:name="_TOCMarker"/>
      <w:bookmarkEnd w:id="5"/>
    </w:p>
    <w:bookmarkStart w:id="6" w:name="Here"/>
    <w:bookmarkEnd w:id="6"/>
    <w:p w14:paraId="566862FB" w14:textId="747BE198" w:rsidR="00101B0F" w:rsidRDefault="007E6801">
      <w:pPr>
        <w:pStyle w:val="TOC1"/>
        <w:rPr>
          <w:rFonts w:eastAsiaTheme="minorEastAsia" w:cstheme="minorBidi"/>
          <w:b w:val="0"/>
          <w:color w:val="auto"/>
          <w:kern w:val="2"/>
          <w14:ligatures w14:val="standardContextual"/>
        </w:rPr>
      </w:pPr>
      <w:r>
        <w:rPr>
          <w:rFonts w:eastAsiaTheme="minorEastAsia" w:cstheme="minorBidi"/>
          <w:color w:val="auto"/>
          <w:kern w:val="2"/>
          <w14:ligatures w14:val="standardContextual"/>
        </w:rPr>
        <w:fldChar w:fldCharType="begin"/>
      </w:r>
      <w:r>
        <w:rPr>
          <w:rFonts w:eastAsiaTheme="minorEastAsia" w:cstheme="minorBidi"/>
          <w:color w:val="auto"/>
          <w:kern w:val="2"/>
          <w14:ligatures w14:val="standardContextual"/>
        </w:rPr>
        <w:instrText xml:space="preserve"> TOC \o "1-2" \h \z \u </w:instrText>
      </w:r>
      <w:r>
        <w:rPr>
          <w:rFonts w:eastAsiaTheme="minorEastAsia" w:cstheme="minorBidi"/>
          <w:color w:val="auto"/>
          <w:kern w:val="2"/>
          <w14:ligatures w14:val="standardContextual"/>
        </w:rPr>
        <w:fldChar w:fldCharType="separate"/>
      </w:r>
      <w:hyperlink w:anchor="_Toc240970650" w:history="1">
        <w:r w:rsidR="00101B0F" w:rsidRPr="00311FD2">
          <w:rPr>
            <w:rStyle w:val="Hyperlink"/>
          </w:rPr>
          <w:t>Context</w:t>
        </w:r>
        <w:r w:rsidR="00101B0F">
          <w:rPr>
            <w:webHidden/>
          </w:rPr>
          <w:tab/>
        </w:r>
        <w:r w:rsidR="00101B0F">
          <w:rPr>
            <w:webHidden/>
          </w:rPr>
          <w:fldChar w:fldCharType="begin"/>
        </w:r>
        <w:r w:rsidR="00101B0F">
          <w:rPr>
            <w:webHidden/>
          </w:rPr>
          <w:instrText xml:space="preserve"> PAGEREF _Toc240970650 \h </w:instrText>
        </w:r>
        <w:r w:rsidR="00101B0F">
          <w:rPr>
            <w:webHidden/>
          </w:rPr>
        </w:r>
        <w:r w:rsidR="00101B0F">
          <w:rPr>
            <w:webHidden/>
          </w:rPr>
          <w:fldChar w:fldCharType="separate"/>
        </w:r>
        <w:r w:rsidR="00101B0F">
          <w:rPr>
            <w:webHidden/>
          </w:rPr>
          <w:t>2</w:t>
        </w:r>
        <w:r w:rsidR="00101B0F">
          <w:rPr>
            <w:webHidden/>
          </w:rPr>
          <w:fldChar w:fldCharType="end"/>
        </w:r>
      </w:hyperlink>
    </w:p>
    <w:p w14:paraId="7DAA10A5" w14:textId="0D29F5E3" w:rsidR="00101B0F" w:rsidRDefault="00101B0F">
      <w:pPr>
        <w:pStyle w:val="TOC1"/>
        <w:rPr>
          <w:rFonts w:eastAsiaTheme="minorEastAsia" w:cstheme="minorBidi"/>
          <w:b w:val="0"/>
          <w:color w:val="auto"/>
          <w:kern w:val="2"/>
          <w14:ligatures w14:val="standardContextual"/>
        </w:rPr>
      </w:pPr>
      <w:hyperlink w:anchor="_Toc240970651" w:history="1">
        <w:r w:rsidRPr="00311FD2">
          <w:rPr>
            <w:rStyle w:val="Hyperlink"/>
          </w:rPr>
          <w:t>Overview of progress in 2025</w:t>
        </w:r>
        <w:r>
          <w:rPr>
            <w:webHidden/>
          </w:rPr>
          <w:tab/>
        </w:r>
        <w:r>
          <w:rPr>
            <w:webHidden/>
          </w:rPr>
          <w:fldChar w:fldCharType="begin"/>
        </w:r>
        <w:r>
          <w:rPr>
            <w:webHidden/>
          </w:rPr>
          <w:instrText xml:space="preserve"> PAGEREF _Toc240970651 \h </w:instrText>
        </w:r>
        <w:r>
          <w:rPr>
            <w:webHidden/>
          </w:rPr>
        </w:r>
        <w:r>
          <w:rPr>
            <w:webHidden/>
          </w:rPr>
          <w:fldChar w:fldCharType="separate"/>
        </w:r>
        <w:r>
          <w:rPr>
            <w:webHidden/>
          </w:rPr>
          <w:t>3</w:t>
        </w:r>
        <w:r>
          <w:rPr>
            <w:webHidden/>
          </w:rPr>
          <w:fldChar w:fldCharType="end"/>
        </w:r>
      </w:hyperlink>
    </w:p>
    <w:p w14:paraId="004D8581" w14:textId="07564E02" w:rsidR="00101B0F" w:rsidRDefault="00101B0F">
      <w:pPr>
        <w:pStyle w:val="TOC1"/>
        <w:rPr>
          <w:rFonts w:eastAsiaTheme="minorEastAsia" w:cstheme="minorBidi"/>
          <w:b w:val="0"/>
          <w:color w:val="auto"/>
          <w:kern w:val="2"/>
          <w14:ligatures w14:val="standardContextual"/>
        </w:rPr>
      </w:pPr>
      <w:hyperlink w:anchor="_Toc240970652" w:history="1">
        <w:r w:rsidRPr="00311FD2">
          <w:rPr>
            <w:rStyle w:val="Hyperlink"/>
          </w:rPr>
          <w:t>Looking ahead</w:t>
        </w:r>
        <w:r>
          <w:rPr>
            <w:webHidden/>
          </w:rPr>
          <w:tab/>
        </w:r>
        <w:r>
          <w:rPr>
            <w:webHidden/>
          </w:rPr>
          <w:fldChar w:fldCharType="begin"/>
        </w:r>
        <w:r>
          <w:rPr>
            <w:webHidden/>
          </w:rPr>
          <w:instrText xml:space="preserve"> PAGEREF _Toc240970652 \h </w:instrText>
        </w:r>
        <w:r>
          <w:rPr>
            <w:webHidden/>
          </w:rPr>
        </w:r>
        <w:r>
          <w:rPr>
            <w:webHidden/>
          </w:rPr>
          <w:fldChar w:fldCharType="separate"/>
        </w:r>
        <w:r>
          <w:rPr>
            <w:webHidden/>
          </w:rPr>
          <w:t>4</w:t>
        </w:r>
        <w:r>
          <w:rPr>
            <w:webHidden/>
          </w:rPr>
          <w:fldChar w:fldCharType="end"/>
        </w:r>
      </w:hyperlink>
    </w:p>
    <w:p w14:paraId="39074735" w14:textId="096337DA" w:rsidR="00101B0F" w:rsidRDefault="00101B0F">
      <w:pPr>
        <w:pStyle w:val="TOC1"/>
        <w:rPr>
          <w:rFonts w:eastAsiaTheme="minorEastAsia" w:cstheme="minorBidi"/>
          <w:b w:val="0"/>
          <w:color w:val="auto"/>
          <w:kern w:val="2"/>
          <w14:ligatures w14:val="standardContextual"/>
        </w:rPr>
      </w:pPr>
      <w:hyperlink w:anchor="_Toc240970653" w:history="1">
        <w:r w:rsidRPr="00311FD2">
          <w:rPr>
            <w:rStyle w:val="Hyperlink"/>
          </w:rPr>
          <w:t>Action plan implementation case studies</w:t>
        </w:r>
        <w:r>
          <w:rPr>
            <w:webHidden/>
          </w:rPr>
          <w:tab/>
        </w:r>
        <w:r>
          <w:rPr>
            <w:webHidden/>
          </w:rPr>
          <w:fldChar w:fldCharType="begin"/>
        </w:r>
        <w:r>
          <w:rPr>
            <w:webHidden/>
          </w:rPr>
          <w:instrText xml:space="preserve"> PAGEREF _Toc240970653 \h </w:instrText>
        </w:r>
        <w:r>
          <w:rPr>
            <w:webHidden/>
          </w:rPr>
        </w:r>
        <w:r>
          <w:rPr>
            <w:webHidden/>
          </w:rPr>
          <w:fldChar w:fldCharType="separate"/>
        </w:r>
        <w:r>
          <w:rPr>
            <w:webHidden/>
          </w:rPr>
          <w:t>5</w:t>
        </w:r>
        <w:r>
          <w:rPr>
            <w:webHidden/>
          </w:rPr>
          <w:fldChar w:fldCharType="end"/>
        </w:r>
      </w:hyperlink>
    </w:p>
    <w:p w14:paraId="67438F93" w14:textId="5C8D1EDF" w:rsidR="00101B0F" w:rsidRDefault="00101B0F">
      <w:pPr>
        <w:pStyle w:val="TOC2"/>
        <w:rPr>
          <w:rFonts w:eastAsiaTheme="minorEastAsia" w:cstheme="minorBidi"/>
          <w:color w:val="auto"/>
          <w:kern w:val="2"/>
          <w:sz w:val="24"/>
          <w:szCs w:val="24"/>
          <w14:ligatures w14:val="standardContextual"/>
        </w:rPr>
      </w:pPr>
      <w:hyperlink w:anchor="_Toc240970654" w:history="1">
        <w:r w:rsidRPr="00311FD2">
          <w:rPr>
            <w:rStyle w:val="Hyperlink"/>
          </w:rPr>
          <w:t>Reviewing stormwater management in the Lower Barwon</w:t>
        </w:r>
        <w:r>
          <w:rPr>
            <w:webHidden/>
          </w:rPr>
          <w:tab/>
        </w:r>
        <w:r>
          <w:rPr>
            <w:webHidden/>
          </w:rPr>
          <w:fldChar w:fldCharType="begin"/>
        </w:r>
        <w:r>
          <w:rPr>
            <w:webHidden/>
          </w:rPr>
          <w:instrText xml:space="preserve"> PAGEREF _Toc240970654 \h </w:instrText>
        </w:r>
        <w:r>
          <w:rPr>
            <w:webHidden/>
          </w:rPr>
        </w:r>
        <w:r>
          <w:rPr>
            <w:webHidden/>
          </w:rPr>
          <w:fldChar w:fldCharType="separate"/>
        </w:r>
        <w:r>
          <w:rPr>
            <w:webHidden/>
          </w:rPr>
          <w:t>5</w:t>
        </w:r>
        <w:r>
          <w:rPr>
            <w:webHidden/>
          </w:rPr>
          <w:fldChar w:fldCharType="end"/>
        </w:r>
      </w:hyperlink>
    </w:p>
    <w:p w14:paraId="25E7E208" w14:textId="1914702F" w:rsidR="00101B0F" w:rsidRDefault="00101B0F">
      <w:pPr>
        <w:pStyle w:val="TOC2"/>
        <w:rPr>
          <w:rFonts w:eastAsiaTheme="minorEastAsia" w:cstheme="minorBidi"/>
          <w:color w:val="auto"/>
          <w:kern w:val="2"/>
          <w:sz w:val="24"/>
          <w:szCs w:val="24"/>
          <w14:ligatures w14:val="standardContextual"/>
        </w:rPr>
      </w:pPr>
      <w:hyperlink w:anchor="_Toc240970655" w:history="1">
        <w:r w:rsidRPr="00311FD2">
          <w:rPr>
            <w:rStyle w:val="Hyperlink"/>
          </w:rPr>
          <w:t>Barwon River and Moorabool River fishways</w:t>
        </w:r>
        <w:r>
          <w:rPr>
            <w:webHidden/>
          </w:rPr>
          <w:tab/>
        </w:r>
        <w:r>
          <w:rPr>
            <w:webHidden/>
          </w:rPr>
          <w:fldChar w:fldCharType="begin"/>
        </w:r>
        <w:r>
          <w:rPr>
            <w:webHidden/>
          </w:rPr>
          <w:instrText xml:space="preserve"> PAGEREF _Toc240970655 \h </w:instrText>
        </w:r>
        <w:r>
          <w:rPr>
            <w:webHidden/>
          </w:rPr>
        </w:r>
        <w:r>
          <w:rPr>
            <w:webHidden/>
          </w:rPr>
          <w:fldChar w:fldCharType="separate"/>
        </w:r>
        <w:r>
          <w:rPr>
            <w:webHidden/>
          </w:rPr>
          <w:t>5</w:t>
        </w:r>
        <w:r>
          <w:rPr>
            <w:webHidden/>
          </w:rPr>
          <w:fldChar w:fldCharType="end"/>
        </w:r>
      </w:hyperlink>
    </w:p>
    <w:p w14:paraId="4BD70866" w14:textId="38717B0F" w:rsidR="00101B0F" w:rsidRDefault="00101B0F">
      <w:pPr>
        <w:pStyle w:val="TOC1"/>
        <w:rPr>
          <w:rFonts w:eastAsiaTheme="minorEastAsia" w:cstheme="minorBidi"/>
          <w:b w:val="0"/>
          <w:color w:val="auto"/>
          <w:kern w:val="2"/>
          <w14:ligatures w14:val="standardContextual"/>
        </w:rPr>
      </w:pPr>
      <w:hyperlink w:anchor="_Toc240970656" w:history="1">
        <w:r w:rsidRPr="00311FD2">
          <w:rPr>
            <w:rStyle w:val="Hyperlink"/>
          </w:rPr>
          <w:t>Action tracker</w:t>
        </w:r>
        <w:r>
          <w:rPr>
            <w:webHidden/>
          </w:rPr>
          <w:tab/>
        </w:r>
        <w:r>
          <w:rPr>
            <w:webHidden/>
          </w:rPr>
          <w:fldChar w:fldCharType="begin"/>
        </w:r>
        <w:r>
          <w:rPr>
            <w:webHidden/>
          </w:rPr>
          <w:instrText xml:space="preserve"> PAGEREF _Toc240970656 \h </w:instrText>
        </w:r>
        <w:r>
          <w:rPr>
            <w:webHidden/>
          </w:rPr>
        </w:r>
        <w:r>
          <w:rPr>
            <w:webHidden/>
          </w:rPr>
          <w:fldChar w:fldCharType="separate"/>
        </w:r>
        <w:r>
          <w:rPr>
            <w:webHidden/>
          </w:rPr>
          <w:t>7</w:t>
        </w:r>
        <w:r>
          <w:rPr>
            <w:webHidden/>
          </w:rPr>
          <w:fldChar w:fldCharType="end"/>
        </w:r>
      </w:hyperlink>
    </w:p>
    <w:p w14:paraId="07319E21" w14:textId="136A1370" w:rsidR="00376EF3" w:rsidRPr="007E6801" w:rsidRDefault="007E6801" w:rsidP="007E6801">
      <w:pPr>
        <w:pStyle w:val="TOC2"/>
        <w:rPr>
          <w:rFonts w:eastAsiaTheme="minorEastAsia" w:cstheme="minorBidi"/>
          <w:color w:val="auto"/>
          <w:kern w:val="2"/>
          <w:sz w:val="24"/>
          <w:szCs w:val="24"/>
          <w14:ligatures w14:val="standardContextual"/>
        </w:rPr>
      </w:pPr>
      <w:r>
        <w:rPr>
          <w:rFonts w:eastAsiaTheme="minorEastAsia" w:cstheme="minorBidi"/>
          <w:color w:val="auto"/>
          <w:kern w:val="2"/>
          <w:sz w:val="24"/>
          <w:szCs w:val="24"/>
          <w14:ligatures w14:val="standardContextual"/>
        </w:rPr>
        <w:fldChar w:fldCharType="end"/>
      </w:r>
    </w:p>
    <w:p w14:paraId="158C0553" w14:textId="77777777" w:rsidR="00095E93" w:rsidRDefault="00095E93" w:rsidP="00977F6D">
      <w:pPr>
        <w:pStyle w:val="NoSpacing"/>
      </w:pPr>
    </w:p>
    <w:p w14:paraId="37B4F082" w14:textId="77777777" w:rsidR="00233D6B" w:rsidRDefault="00233D6B" w:rsidP="00254F12">
      <w:pPr>
        <w:sectPr w:rsidR="00233D6B" w:rsidSect="00CD157B">
          <w:pgSz w:w="11907" w:h="16839" w:code="9"/>
          <w:pgMar w:top="1134" w:right="1134" w:bottom="1134" w:left="1134" w:header="283" w:footer="283" w:gutter="0"/>
          <w:pgNumType w:start="1"/>
          <w:cols w:space="454"/>
          <w:noEndnote/>
          <w:docGrid w:linePitch="360"/>
        </w:sectPr>
      </w:pPr>
    </w:p>
    <w:p w14:paraId="3ECECFD1" w14:textId="49BCCA9E" w:rsidR="00E221E6" w:rsidRPr="002B18A6" w:rsidRDefault="00B75660" w:rsidP="00E221E6">
      <w:pPr>
        <w:pStyle w:val="Heading1"/>
      </w:pPr>
      <w:bookmarkStart w:id="7" w:name="_Toc240970650"/>
      <w:r>
        <w:lastRenderedPageBreak/>
        <w:t>Context</w:t>
      </w:r>
      <w:bookmarkEnd w:id="7"/>
    </w:p>
    <w:p w14:paraId="728D187E" w14:textId="45EA4CCC" w:rsidR="00E221E6" w:rsidRPr="002B18A6" w:rsidRDefault="00E221E6" w:rsidP="00E221E6">
      <w:pPr>
        <w:pStyle w:val="BodyText12ptBefore"/>
      </w:pPr>
      <w:bookmarkStart w:id="8" w:name="_Toc153455884"/>
      <w:r w:rsidRPr="002B18A6">
        <w:t xml:space="preserve">The Victorian Government released the </w:t>
      </w:r>
      <w:hyperlink r:id="rId46">
        <w:r w:rsidRPr="002B18A6">
          <w:rPr>
            <w:rStyle w:val="Hyperlink"/>
          </w:rPr>
          <w:t>Rivers of the Barwon (Barre Warre Yulluk) Action Plan</w:t>
        </w:r>
      </w:hyperlink>
      <w:r w:rsidRPr="002B18A6">
        <w:t xml:space="preserve"> in late 2021</w:t>
      </w:r>
      <w:r w:rsidR="00BF656C">
        <w:t xml:space="preserve">, setting out a plan for </w:t>
      </w:r>
      <w:r w:rsidRPr="002B18A6">
        <w:t xml:space="preserve">this iconic catchment </w:t>
      </w:r>
      <w:r w:rsidR="00BF656C">
        <w:t xml:space="preserve">to </w:t>
      </w:r>
      <w:r w:rsidR="00751D26">
        <w:t xml:space="preserve">remain </w:t>
      </w:r>
      <w:r w:rsidR="00103171">
        <w:t xml:space="preserve">healthy, resilient and valued by </w:t>
      </w:r>
      <w:r w:rsidR="00E43292">
        <w:t xml:space="preserve">the </w:t>
      </w:r>
      <w:r w:rsidR="00103171">
        <w:t>community</w:t>
      </w:r>
      <w:r w:rsidR="0037208E">
        <w:t xml:space="preserve"> into the future</w:t>
      </w:r>
      <w:r w:rsidRPr="002B18A6">
        <w:t xml:space="preserve">. </w:t>
      </w:r>
    </w:p>
    <w:p w14:paraId="2333EF85" w14:textId="77777777" w:rsidR="00AD61E4" w:rsidRDefault="00AD61E4">
      <w:pPr>
        <w:pStyle w:val="BodyText"/>
        <w:rPr>
          <w:kern w:val="2"/>
          <w14:ligatures w14:val="standardContextual"/>
        </w:rPr>
      </w:pPr>
      <w:r>
        <w:t>The Rivers of the Barwon (Barre Warre Yulluk) annual reports provide updates on progress towards delivering the Action Plan’s 7 directions and 30 actions. This report highlights key progress in 2025, outlines the status of actions, and supports the Victorian Government’s commitment to update the community annually on implementation of the 5-year Action Plan.</w:t>
      </w:r>
    </w:p>
    <w:p w14:paraId="076A1CCC" w14:textId="77777777" w:rsidR="00943DD3" w:rsidRDefault="00943DD3">
      <w:pPr>
        <w:pStyle w:val="BodyText"/>
        <w:rPr>
          <w:kern w:val="2"/>
          <w14:ligatures w14:val="standardContextual"/>
        </w:rPr>
      </w:pPr>
      <w:r>
        <w:t>The Eastern Maar and Wadawurrung peoples have cared for this Country and its waterways for millennia. The Action Plan recognises the waterways as living and integrated natural entities, and acknowledges the unique role of Traditional Owners as knowledge holders, custodians and voices of these living entities.</w:t>
      </w:r>
    </w:p>
    <w:p w14:paraId="56E7521E" w14:textId="7BCBC08F" w:rsidR="00E221E6" w:rsidRDefault="009F1104" w:rsidP="00E221E6">
      <w:pPr>
        <w:pStyle w:val="BodyText"/>
      </w:pPr>
      <w:r w:rsidRPr="009F1104">
        <w:t xml:space="preserve">The Action Plan </w:t>
      </w:r>
      <w:r w:rsidR="00A82369">
        <w:t>is informed</w:t>
      </w:r>
      <w:r w:rsidRPr="009F1104">
        <w:t xml:space="preserve"> by a 50-year Community Vision. The vision encourages agencies and communities to work in partnership with the Traditional Owners of Barre Warre Yulluk.</w:t>
      </w:r>
      <w:r>
        <w:t xml:space="preserve"> </w:t>
      </w:r>
    </w:p>
    <w:p w14:paraId="31729B74" w14:textId="04EE8961" w:rsidR="000C7434" w:rsidRDefault="00817145" w:rsidP="00E221E6">
      <w:pPr>
        <w:pStyle w:val="BodyText"/>
      </w:pPr>
      <w:r>
        <w:t>Through collaboration</w:t>
      </w:r>
      <w:r w:rsidR="00964220">
        <w:t xml:space="preserve"> across the region, partners are progressing</w:t>
      </w:r>
      <w:r w:rsidR="00E9464E">
        <w:t xml:space="preserve"> the</w:t>
      </w:r>
      <w:r w:rsidR="000C7434" w:rsidRPr="00357D86" w:rsidDel="00BE0618">
        <w:t xml:space="preserve"> </w:t>
      </w:r>
      <w:r w:rsidR="000C7434">
        <w:t>c</w:t>
      </w:r>
      <w:r w:rsidR="000C7434" w:rsidRPr="00357D86">
        <w:t xml:space="preserve">ommunity </w:t>
      </w:r>
      <w:r w:rsidR="000C7434">
        <w:t>v</w:t>
      </w:r>
      <w:r w:rsidR="000C7434" w:rsidRPr="00357D86">
        <w:t xml:space="preserve">ision and delivering </w:t>
      </w:r>
      <w:r w:rsidR="00C204DA">
        <w:t>improved</w:t>
      </w:r>
      <w:r w:rsidR="000C7434" w:rsidRPr="00357D86">
        <w:t xml:space="preserve"> outcomes </w:t>
      </w:r>
      <w:r w:rsidR="00C204DA">
        <w:t>for waterway health</w:t>
      </w:r>
      <w:r w:rsidR="00CF0C5C">
        <w:t>, culture and community wellbeing</w:t>
      </w:r>
      <w:r w:rsidR="000C7434" w:rsidRPr="00357D86">
        <w:t>.</w:t>
      </w:r>
    </w:p>
    <w:p w14:paraId="5CDFD0AF" w14:textId="748BC4E5" w:rsidR="00E221E6" w:rsidRPr="00FF3C80" w:rsidRDefault="00E221E6" w:rsidP="00B523CB">
      <w:pPr>
        <w:pStyle w:val="IntroFeatureText"/>
        <w:spacing w:before="240"/>
      </w:pPr>
      <w:r>
        <w:t xml:space="preserve">How the 5-year Action Plan builds on the vision for the </w:t>
      </w:r>
      <w:r w:rsidR="3A267FFB" w:rsidRPr="00B523CB">
        <w:rPr>
          <w:rFonts w:cstheme="minorBidi"/>
        </w:rPr>
        <w:t>Rivers</w:t>
      </w:r>
      <w:r w:rsidRPr="00B523CB">
        <w:rPr>
          <w:rFonts w:cstheme="minorBidi"/>
        </w:rPr>
        <w:t xml:space="preserve"> of the </w:t>
      </w:r>
      <w:r w:rsidR="3A267FFB" w:rsidRPr="00B523CB">
        <w:rPr>
          <w:rFonts w:cstheme="minorBidi"/>
        </w:rPr>
        <w:t>Barwon (Barre Warre Yulluk)</w:t>
      </w:r>
    </w:p>
    <w:p w14:paraId="1155BD92" w14:textId="77777777" w:rsidR="00E221E6" w:rsidRDefault="00E221E6" w:rsidP="00E221E6">
      <w:pPr>
        <w:pStyle w:val="BodyText"/>
        <w:keepNext/>
        <w:spacing w:before="240"/>
      </w:pPr>
      <w:r>
        <w:rPr>
          <w:noProof/>
        </w:rPr>
        <w:drawing>
          <wp:inline distT="0" distB="0" distL="0" distR="0" wp14:anchorId="7A5C8FDE" wp14:editId="4BA6C833">
            <wp:extent cx="5267325" cy="4333476"/>
            <wp:effectExtent l="0" t="0" r="0" b="0"/>
            <wp:docPr id="1586411008" name="Picture 61" descr="A blue and white diagram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411008" name="Picture 61" descr="A blue and white diagram with blue text&#10;&#10;AI-generated content may be incorrect."/>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281845" cy="4345422"/>
                    </a:xfrm>
                    <a:prstGeom prst="rect">
                      <a:avLst/>
                    </a:prstGeom>
                  </pic:spPr>
                </pic:pic>
              </a:graphicData>
            </a:graphic>
          </wp:inline>
        </w:drawing>
      </w:r>
    </w:p>
    <w:p w14:paraId="2156350D" w14:textId="28900E95" w:rsidR="00E221E6" w:rsidRDefault="00E221E6" w:rsidP="00E221E6">
      <w:pPr>
        <w:pStyle w:val="Caption"/>
      </w:pPr>
      <w:r>
        <w:t xml:space="preserve">Figure </w:t>
      </w:r>
      <w:r>
        <w:fldChar w:fldCharType="begin"/>
      </w:r>
      <w:r>
        <w:instrText>SEQ Figure \* ARABIC</w:instrText>
      </w:r>
      <w:r>
        <w:fldChar w:fldCharType="separate"/>
      </w:r>
      <w:r w:rsidR="005E4CEA">
        <w:rPr>
          <w:noProof/>
        </w:rPr>
        <w:t>1</w:t>
      </w:r>
      <w:r>
        <w:fldChar w:fldCharType="end"/>
      </w:r>
      <w:r>
        <w:t xml:space="preserve">: </w:t>
      </w:r>
      <w:r w:rsidR="5C5BD12F" w:rsidRPr="29C257A8">
        <w:rPr>
          <w:rFonts w:cstheme="minorBidi"/>
          <w:color w:val="000000"/>
        </w:rPr>
        <w:t>Rivers</w:t>
      </w:r>
      <w:r w:rsidRPr="29C257A8">
        <w:rPr>
          <w:rFonts w:cstheme="minorBidi"/>
          <w:color w:val="000000"/>
        </w:rPr>
        <w:t xml:space="preserve"> of the </w:t>
      </w:r>
      <w:r w:rsidR="5C5BD12F" w:rsidRPr="049D4015">
        <w:rPr>
          <w:rFonts w:cstheme="minorBidi"/>
          <w:color w:val="000000"/>
        </w:rPr>
        <w:t xml:space="preserve">Barwon (Barre Warre Yulluk) </w:t>
      </w:r>
      <w:r>
        <w:t>implementation framework</w:t>
      </w:r>
    </w:p>
    <w:p w14:paraId="033DF13E" w14:textId="3BD86366" w:rsidR="00E221E6" w:rsidRDefault="00E221E6" w:rsidP="00E221E6">
      <w:pPr>
        <w:pStyle w:val="BodyText"/>
        <w:spacing w:before="480"/>
      </w:pPr>
      <w:r>
        <w:br w:type="page"/>
      </w:r>
    </w:p>
    <w:p w14:paraId="669AE1E3" w14:textId="7921E063" w:rsidR="00AD3A61" w:rsidRPr="002B18A6" w:rsidRDefault="002F726F" w:rsidP="00AD3A61">
      <w:pPr>
        <w:pStyle w:val="Heading1"/>
      </w:pPr>
      <w:bookmarkStart w:id="9" w:name="_Toc240970651"/>
      <w:bookmarkEnd w:id="8"/>
      <w:r>
        <w:lastRenderedPageBreak/>
        <w:t>Overview of progress in 202</w:t>
      </w:r>
      <w:r w:rsidR="00017C97">
        <w:t>5</w:t>
      </w:r>
      <w:bookmarkEnd w:id="9"/>
    </w:p>
    <w:p w14:paraId="24E86EBA" w14:textId="53A224BB" w:rsidR="00E221E6" w:rsidRPr="002B18A6" w:rsidRDefault="003306AD" w:rsidP="00E221E6">
      <w:pPr>
        <w:pStyle w:val="BodyText"/>
      </w:pPr>
      <w:r>
        <w:t>Highlights of 202</w:t>
      </w:r>
      <w:r w:rsidR="00017C97">
        <w:t>5</w:t>
      </w:r>
      <w:r>
        <w:t xml:space="preserve"> include</w:t>
      </w:r>
      <w:r w:rsidR="00E221E6" w:rsidRPr="002B18A6">
        <w:t>:</w:t>
      </w:r>
    </w:p>
    <w:p w14:paraId="36D28CF5" w14:textId="77777777" w:rsidR="001C6D9E" w:rsidRDefault="001C6D9E" w:rsidP="001C6D9E">
      <w:pPr>
        <w:pStyle w:val="ListBullet"/>
      </w:pPr>
      <w:r>
        <w:t xml:space="preserve">During </w:t>
      </w:r>
      <w:r w:rsidRPr="001A3645">
        <w:t>2025 </w:t>
      </w:r>
      <w:r>
        <w:t xml:space="preserve">DEECA undertook engagement with </w:t>
      </w:r>
      <w:r w:rsidRPr="001A3645">
        <w:t xml:space="preserve">Traditional Owner </w:t>
      </w:r>
      <w:r>
        <w:t>groups across Victoria</w:t>
      </w:r>
      <w:r w:rsidRPr="00434C09">
        <w:t xml:space="preserve"> </w:t>
      </w:r>
      <w:r>
        <w:t xml:space="preserve">on Outcome 1 of Water is Life, Traditional Owner Access to Water Roadmap, seeking input into the development of a law proposal to recognise all Victorian waterways as living. </w:t>
      </w:r>
      <w:r w:rsidRPr="001A3645">
        <w:t>A 'What We Heard' Report summarising the findings of the 2025 engagement was provided to participating Traditional Owner groups in December 2025. </w:t>
      </w:r>
    </w:p>
    <w:p w14:paraId="15837D15" w14:textId="7D5DEDF1" w:rsidR="007D72FA" w:rsidRPr="00817300" w:rsidRDefault="007D72FA" w:rsidP="007D72FA">
      <w:pPr>
        <w:pStyle w:val="ListBullet"/>
      </w:pPr>
      <w:r>
        <w:t xml:space="preserve">Following review and consultation, the Government approved and formally implemented planning scheme amendment </w:t>
      </w:r>
      <w:hyperlink r:id="rId48" w:history="1">
        <w:r>
          <w:rPr>
            <w:rStyle w:val="Hyperlink"/>
            <w:color w:val="auto"/>
          </w:rPr>
          <w:t>VC278</w:t>
        </w:r>
      </w:hyperlink>
      <w:r>
        <w:t xml:space="preserve"> in late 2025. This amendment makes existing planning controls for the Rivers of the Barwon </w:t>
      </w:r>
      <w:r w:rsidR="004519B1">
        <w:t xml:space="preserve">(Barre Warre Yulluk) </w:t>
      </w:r>
      <w:r>
        <w:t xml:space="preserve">permanent. </w:t>
      </w:r>
      <w:r>
        <w:rPr>
          <w:i/>
          <w:iCs/>
        </w:rPr>
        <w:t>See Direction 3.</w:t>
      </w:r>
    </w:p>
    <w:p w14:paraId="28D6A367" w14:textId="3F254383" w:rsidR="009627E8" w:rsidRPr="004E6267" w:rsidRDefault="00925FF4" w:rsidP="0068374D">
      <w:pPr>
        <w:pStyle w:val="ListBullet"/>
      </w:pPr>
      <w:r w:rsidRPr="00925FF4">
        <w:t xml:space="preserve">Three high-priority projects identified in the </w:t>
      </w:r>
      <w:proofErr w:type="spellStart"/>
      <w:r w:rsidRPr="00925FF4">
        <w:t>Kitjarra</w:t>
      </w:r>
      <w:proofErr w:type="spellEnd"/>
      <w:r w:rsidRPr="00925FF4">
        <w:t xml:space="preserve">-dja-bul Bullarto </w:t>
      </w:r>
      <w:proofErr w:type="spellStart"/>
      <w:r w:rsidRPr="00925FF4">
        <w:t>langi-ut</w:t>
      </w:r>
      <w:proofErr w:type="spellEnd"/>
      <w:r w:rsidRPr="00925FF4">
        <w:t xml:space="preserve"> Masterplan continued to progress in 2025. </w:t>
      </w:r>
      <w:r w:rsidR="007144AF">
        <w:t xml:space="preserve">Project partners </w:t>
      </w:r>
      <w:r w:rsidR="00795069">
        <w:t>continue to</w:t>
      </w:r>
      <w:r w:rsidRPr="00925FF4">
        <w:t xml:space="preserve"> identif</w:t>
      </w:r>
      <w:r w:rsidR="00795069">
        <w:t>y</w:t>
      </w:r>
      <w:r w:rsidRPr="00925FF4">
        <w:t xml:space="preserve"> funding opportunities for the remaining Tranche 1 projects</w:t>
      </w:r>
      <w:r>
        <w:t xml:space="preserve">. </w:t>
      </w:r>
      <w:r w:rsidR="0045188E">
        <w:t xml:space="preserve">Wadawurrung </w:t>
      </w:r>
      <w:r w:rsidR="0045188E" w:rsidRPr="0045188E">
        <w:t>Traditional Owner</w:t>
      </w:r>
      <w:r w:rsidR="00D1500B">
        <w:t>s</w:t>
      </w:r>
      <w:r w:rsidR="0045188E" w:rsidRPr="0045188E">
        <w:t xml:space="preserve"> Aboriginal Corporation (WTOAC) provided important cultural input to </w:t>
      </w:r>
      <w:proofErr w:type="gramStart"/>
      <w:r w:rsidR="0045188E" w:rsidRPr="0045188E">
        <w:t>a number of</w:t>
      </w:r>
      <w:proofErr w:type="gramEnd"/>
      <w:r w:rsidR="0045188E" w:rsidRPr="0045188E">
        <w:t xml:space="preserve"> priority </w:t>
      </w:r>
      <w:r w:rsidR="00F23BBF">
        <w:t>M</w:t>
      </w:r>
      <w:r w:rsidR="0045188E" w:rsidRPr="0045188E">
        <w:t>asterplan projects</w:t>
      </w:r>
      <w:r w:rsidR="000F5956" w:rsidRPr="00FB0D05">
        <w:t xml:space="preserve">. </w:t>
      </w:r>
      <w:r w:rsidR="00400B54" w:rsidRPr="00925FF4">
        <w:rPr>
          <w:i/>
          <w:iCs/>
        </w:rPr>
        <w:t>See Action 4.5.</w:t>
      </w:r>
    </w:p>
    <w:p w14:paraId="03019B43" w14:textId="6B95DB61" w:rsidR="0014078C" w:rsidRPr="004E6267" w:rsidRDefault="005C2094" w:rsidP="0014078C">
      <w:pPr>
        <w:pStyle w:val="ListBullet"/>
      </w:pPr>
      <w:r w:rsidRPr="0014078C">
        <w:t xml:space="preserve">The City of Greater Geelong </w:t>
      </w:r>
      <w:r w:rsidR="009B18A7">
        <w:t>(</w:t>
      </w:r>
      <w:proofErr w:type="spellStart"/>
      <w:r w:rsidR="009B18A7">
        <w:t>CoG</w:t>
      </w:r>
      <w:r w:rsidR="00722F79">
        <w:t>G</w:t>
      </w:r>
      <w:proofErr w:type="spellEnd"/>
      <w:r w:rsidR="009B18A7">
        <w:t>)</w:t>
      </w:r>
      <w:r w:rsidRPr="0014078C">
        <w:t xml:space="preserve"> has developed a draft stormwater offsets scheme, in accordance with the stormwater offsets framework developed by DEECA in 2021. Further consultation on pricing is now required, with the outcome to go to Council for consideration. </w:t>
      </w:r>
      <w:r w:rsidRPr="004E6267">
        <w:rPr>
          <w:i/>
          <w:iCs/>
        </w:rPr>
        <w:t xml:space="preserve">See </w:t>
      </w:r>
      <w:r w:rsidR="008E65EA" w:rsidRPr="004E6267">
        <w:rPr>
          <w:i/>
          <w:iCs/>
        </w:rPr>
        <w:t>Action 6.2</w:t>
      </w:r>
      <w:r w:rsidR="0014078C" w:rsidRPr="0014078C">
        <w:rPr>
          <w:i/>
          <w:iCs/>
        </w:rPr>
        <w:t>.</w:t>
      </w:r>
    </w:p>
    <w:p w14:paraId="30C85FC9" w14:textId="77777777" w:rsidR="00A35782" w:rsidRPr="00636D5B" w:rsidRDefault="00525379">
      <w:pPr>
        <w:pStyle w:val="ListBullet"/>
      </w:pPr>
      <w:r w:rsidRPr="0014078C">
        <w:rPr>
          <w:bCs/>
        </w:rPr>
        <w:t xml:space="preserve">Coordinated advocacy by </w:t>
      </w:r>
      <w:r w:rsidR="002768EE">
        <w:rPr>
          <w:bCs/>
        </w:rPr>
        <w:t xml:space="preserve">partner </w:t>
      </w:r>
      <w:r w:rsidRPr="0014078C">
        <w:rPr>
          <w:bCs/>
        </w:rPr>
        <w:t>organisations, led by Golden Plains Shire</w:t>
      </w:r>
      <w:r w:rsidR="00180195" w:rsidRPr="0014078C">
        <w:rPr>
          <w:bCs/>
        </w:rPr>
        <w:t>,</w:t>
      </w:r>
      <w:r w:rsidRPr="0014078C">
        <w:rPr>
          <w:bCs/>
        </w:rPr>
        <w:t xml:space="preserve"> has increased stormwater management standards in the </w:t>
      </w:r>
      <w:r w:rsidR="00943DD3">
        <w:t>draft</w:t>
      </w:r>
      <w:r w:rsidR="006D390F" w:rsidRPr="0014078C">
        <w:rPr>
          <w:bCs/>
        </w:rPr>
        <w:t xml:space="preserve"> </w:t>
      </w:r>
      <w:r w:rsidRPr="0014078C">
        <w:rPr>
          <w:bCs/>
        </w:rPr>
        <w:t>Bannockburn South East P</w:t>
      </w:r>
      <w:r w:rsidR="00180195" w:rsidRPr="0014078C">
        <w:rPr>
          <w:bCs/>
        </w:rPr>
        <w:t xml:space="preserve">recinct </w:t>
      </w:r>
      <w:r w:rsidRPr="0014078C">
        <w:rPr>
          <w:bCs/>
        </w:rPr>
        <w:t>S</w:t>
      </w:r>
      <w:r w:rsidR="00180195" w:rsidRPr="0014078C">
        <w:rPr>
          <w:bCs/>
        </w:rPr>
        <w:t xml:space="preserve">tructure </w:t>
      </w:r>
      <w:r w:rsidRPr="0014078C">
        <w:rPr>
          <w:bCs/>
        </w:rPr>
        <w:t>P</w:t>
      </w:r>
      <w:r w:rsidR="00180195" w:rsidRPr="0014078C">
        <w:rPr>
          <w:bCs/>
        </w:rPr>
        <w:t>lan</w:t>
      </w:r>
      <w:r w:rsidR="00BD4F33" w:rsidRPr="0014078C">
        <w:rPr>
          <w:bCs/>
        </w:rPr>
        <w:t xml:space="preserve"> (PSP</w:t>
      </w:r>
      <w:r w:rsidR="00943DD3">
        <w:t>), which is awaiting approval.</w:t>
      </w:r>
      <w:r w:rsidR="00A92DAD" w:rsidRPr="0014078C">
        <w:rPr>
          <w:bCs/>
        </w:rPr>
        <w:t xml:space="preserve"> </w:t>
      </w:r>
      <w:r w:rsidR="00A92DAD" w:rsidRPr="004E6267">
        <w:rPr>
          <w:bCs/>
          <w:i/>
          <w:iCs/>
        </w:rPr>
        <w:t>See Action 6.3</w:t>
      </w:r>
      <w:r w:rsidR="00A92DAD" w:rsidRPr="0014078C">
        <w:rPr>
          <w:bCs/>
          <w:i/>
          <w:iCs/>
        </w:rPr>
        <w:t>.</w:t>
      </w:r>
    </w:p>
    <w:p w14:paraId="41124806" w14:textId="268EE55A" w:rsidR="0013175E" w:rsidRPr="0014078C" w:rsidRDefault="0013175E" w:rsidP="004E6267">
      <w:pPr>
        <w:pStyle w:val="ListBullet"/>
        <w:numPr>
          <w:ilvl w:val="0"/>
          <w:numId w:val="0"/>
        </w:numPr>
      </w:pPr>
      <w:r w:rsidRPr="0014078C">
        <w:t xml:space="preserve">For more detailed information on delivery of actions in the Rivers of the Barwon (Barre Warre Yulluk) Action Plan, please see the </w:t>
      </w:r>
      <w:hyperlink w:anchor="_Action_tracker" w:history="1">
        <w:r w:rsidRPr="0014078C">
          <w:rPr>
            <w:rStyle w:val="Hyperlink"/>
            <w:color w:val="auto"/>
          </w:rPr>
          <w:t>Action tracker</w:t>
        </w:r>
      </w:hyperlink>
      <w:r w:rsidRPr="0014078C">
        <w:t xml:space="preserve"> section of the report. </w:t>
      </w:r>
    </w:p>
    <w:p w14:paraId="50C8CB7C" w14:textId="0B409800" w:rsidR="0013175E" w:rsidRPr="002B18A6" w:rsidRDefault="0013175E" w:rsidP="00E26567">
      <w:pPr>
        <w:pStyle w:val="BodyText"/>
      </w:pPr>
    </w:p>
    <w:p w14:paraId="35E9F43F" w14:textId="7041B556" w:rsidR="00C14C91" w:rsidRPr="00C14C91" w:rsidRDefault="00C14C91" w:rsidP="00C14C91">
      <w:pPr>
        <w:keepNext/>
        <w:tabs>
          <w:tab w:val="left" w:pos="1191"/>
        </w:tabs>
        <w:ind w:left="1191" w:hanging="1191"/>
        <w:rPr>
          <w:b/>
          <w:sz w:val="18"/>
          <w14:numSpacing w14:val="tabular"/>
        </w:rPr>
      </w:pPr>
      <w:bookmarkStart w:id="10" w:name="_Toc153455886"/>
      <w:bookmarkStart w:id="11" w:name="_Toc200726727"/>
      <w:r w:rsidRPr="00C14C91">
        <w:rPr>
          <w:b/>
          <w:sz w:val="18"/>
          <w14:numSpacing w14:val="tabular"/>
        </w:rPr>
        <w:t xml:space="preserve">Table </w:t>
      </w:r>
      <w:r w:rsidRPr="00C14C91">
        <w:rPr>
          <w:b/>
          <w:sz w:val="18"/>
          <w14:numSpacing w14:val="tabular"/>
        </w:rPr>
        <w:fldChar w:fldCharType="begin"/>
      </w:r>
      <w:r w:rsidRPr="00C14C91">
        <w:rPr>
          <w:b/>
          <w:sz w:val="18"/>
          <w14:numSpacing w14:val="tabular"/>
        </w:rPr>
        <w:instrText xml:space="preserve"> SEQ Table \* ARABIC </w:instrText>
      </w:r>
      <w:r w:rsidRPr="00C14C91">
        <w:rPr>
          <w:b/>
          <w:sz w:val="18"/>
          <w14:numSpacing w14:val="tabular"/>
        </w:rPr>
        <w:fldChar w:fldCharType="separate"/>
      </w:r>
      <w:r w:rsidR="005E4CEA">
        <w:rPr>
          <w:b/>
          <w:noProof/>
          <w:sz w:val="18"/>
          <w14:numSpacing w14:val="tabular"/>
        </w:rPr>
        <w:t>1</w:t>
      </w:r>
      <w:r w:rsidRPr="00C14C91">
        <w:rPr>
          <w:b/>
          <w:sz w:val="18"/>
          <w14:numSpacing w14:val="tabular"/>
        </w:rPr>
        <w:fldChar w:fldCharType="end"/>
      </w:r>
      <w:r w:rsidRPr="00C14C91">
        <w:rPr>
          <w:b/>
          <w:sz w:val="18"/>
          <w14:numSpacing w14:val="tabular"/>
        </w:rPr>
        <w:t>: Status of actions across Action Plan directions</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4078"/>
        <w:gridCol w:w="1112"/>
        <w:gridCol w:w="1259"/>
        <w:gridCol w:w="1044"/>
        <w:gridCol w:w="1078"/>
        <w:gridCol w:w="1067"/>
      </w:tblGrid>
      <w:tr w:rsidR="002E7D47" w:rsidRPr="00C14C91" w14:paraId="6424C1BB" w14:textId="77777777" w:rsidTr="01A589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8" w:type="dxa"/>
          </w:tcPr>
          <w:p w14:paraId="6B4BD433" w14:textId="77777777" w:rsidR="00C14C91" w:rsidRPr="00C14C91" w:rsidRDefault="00C14C91" w:rsidP="005945AC">
            <w:pPr>
              <w:keepNext w:val="0"/>
              <w:spacing w:before="0" w:after="0"/>
              <w:rPr>
                <w:b/>
                <w:bCs/>
                <w:color w:val="auto"/>
              </w:rPr>
            </w:pPr>
            <w:r w:rsidRPr="00C14C91">
              <w:rPr>
                <w:b/>
                <w:bCs/>
                <w:color w:val="auto"/>
              </w:rPr>
              <w:t>Direction</w:t>
            </w:r>
          </w:p>
        </w:tc>
        <w:tc>
          <w:tcPr>
            <w:tcW w:w="1122" w:type="dxa"/>
          </w:tcPr>
          <w:p w14:paraId="57189506" w14:textId="77777777" w:rsidR="00C14C91" w:rsidRPr="00C14C91" w:rsidRDefault="00C14C91" w:rsidP="005945AC">
            <w:pPr>
              <w:keepNext w:val="0"/>
              <w:spacing w:before="0" w:after="0"/>
              <w:jc w:val="center"/>
              <w:cnfStyle w:val="100000000000" w:firstRow="1" w:lastRow="0" w:firstColumn="0" w:lastColumn="0" w:oddVBand="0" w:evenVBand="0" w:oddHBand="0" w:evenHBand="0" w:firstRowFirstColumn="0" w:firstRowLastColumn="0" w:lastRowFirstColumn="0" w:lastRowLastColumn="0"/>
              <w:rPr>
                <w:b/>
                <w:bCs/>
                <w:color w:val="auto"/>
              </w:rPr>
            </w:pPr>
            <w:r w:rsidRPr="00C14C91">
              <w:rPr>
                <w:b/>
                <w:bCs/>
                <w:color w:val="auto"/>
              </w:rPr>
              <w:t>Number of actions</w:t>
            </w:r>
          </w:p>
        </w:tc>
        <w:tc>
          <w:tcPr>
            <w:tcW w:w="1127" w:type="dxa"/>
          </w:tcPr>
          <w:p w14:paraId="6519E19E" w14:textId="499CD843" w:rsidR="00C14C91" w:rsidRPr="00C14C91" w:rsidRDefault="00C14C91" w:rsidP="005945AC">
            <w:pPr>
              <w:keepNext w:val="0"/>
              <w:spacing w:before="0" w:after="0"/>
              <w:jc w:val="center"/>
              <w:cnfStyle w:val="100000000000" w:firstRow="1" w:lastRow="0" w:firstColumn="0" w:lastColumn="0" w:oddVBand="0" w:evenVBand="0" w:oddHBand="0" w:evenHBand="0" w:firstRowFirstColumn="0" w:firstRowLastColumn="0" w:lastRowFirstColumn="0" w:lastRowLastColumn="0"/>
              <w:rPr>
                <w:b/>
                <w:bCs/>
                <w:color w:val="auto"/>
              </w:rPr>
            </w:pPr>
            <w:r w:rsidRPr="00C14C91">
              <w:rPr>
                <w:b/>
                <w:bCs/>
                <w:color w:val="auto"/>
              </w:rPr>
              <w:t>Delivered</w:t>
            </w:r>
            <w:r w:rsidR="003653C5">
              <w:rPr>
                <w:b/>
                <w:bCs/>
                <w:color w:val="auto"/>
              </w:rPr>
              <w:t>/ Superseded</w:t>
            </w:r>
          </w:p>
        </w:tc>
        <w:tc>
          <w:tcPr>
            <w:tcW w:w="1048" w:type="dxa"/>
          </w:tcPr>
          <w:p w14:paraId="2CF14D75" w14:textId="77777777" w:rsidR="00C14C91" w:rsidRPr="00C14C91" w:rsidRDefault="00C14C91" w:rsidP="005945AC">
            <w:pPr>
              <w:keepNext w:val="0"/>
              <w:spacing w:before="0" w:after="0"/>
              <w:jc w:val="center"/>
              <w:cnfStyle w:val="100000000000" w:firstRow="1" w:lastRow="0" w:firstColumn="0" w:lastColumn="0" w:oddVBand="0" w:evenVBand="0" w:oddHBand="0" w:evenHBand="0" w:firstRowFirstColumn="0" w:firstRowLastColumn="0" w:lastRowFirstColumn="0" w:lastRowLastColumn="0"/>
              <w:rPr>
                <w:b/>
                <w:bCs/>
                <w:color w:val="auto"/>
              </w:rPr>
            </w:pPr>
            <w:r w:rsidRPr="00C14C91">
              <w:rPr>
                <w:b/>
                <w:bCs/>
                <w:color w:val="auto"/>
              </w:rPr>
              <w:t>Ongoing</w:t>
            </w:r>
          </w:p>
        </w:tc>
        <w:tc>
          <w:tcPr>
            <w:tcW w:w="1082" w:type="dxa"/>
          </w:tcPr>
          <w:p w14:paraId="403539ED" w14:textId="77777777" w:rsidR="00C14C91" w:rsidRPr="00C14C91" w:rsidRDefault="00C14C91" w:rsidP="005945AC">
            <w:pPr>
              <w:keepNext w:val="0"/>
              <w:spacing w:before="0" w:after="0"/>
              <w:jc w:val="center"/>
              <w:cnfStyle w:val="100000000000" w:firstRow="1" w:lastRow="0" w:firstColumn="0" w:lastColumn="0" w:oddVBand="0" w:evenVBand="0" w:oddHBand="0" w:evenHBand="0" w:firstRowFirstColumn="0" w:firstRowLastColumn="0" w:lastRowFirstColumn="0" w:lastRowLastColumn="0"/>
              <w:rPr>
                <w:b/>
                <w:bCs/>
                <w:color w:val="auto"/>
              </w:rPr>
            </w:pPr>
            <w:r w:rsidRPr="00C14C91">
              <w:rPr>
                <w:b/>
                <w:bCs/>
                <w:color w:val="auto"/>
              </w:rPr>
              <w:t>In progress</w:t>
            </w:r>
          </w:p>
        </w:tc>
        <w:tc>
          <w:tcPr>
            <w:tcW w:w="1071" w:type="dxa"/>
          </w:tcPr>
          <w:p w14:paraId="54FC0A52" w14:textId="77777777" w:rsidR="00C14C91" w:rsidRPr="00C14C91" w:rsidRDefault="00C14C91" w:rsidP="005945AC">
            <w:pPr>
              <w:keepNext w:val="0"/>
              <w:spacing w:before="0" w:after="0"/>
              <w:jc w:val="center"/>
              <w:cnfStyle w:val="100000000000" w:firstRow="1" w:lastRow="0" w:firstColumn="0" w:lastColumn="0" w:oddVBand="0" w:evenVBand="0" w:oddHBand="0" w:evenHBand="0" w:firstRowFirstColumn="0" w:firstRowLastColumn="0" w:lastRowFirstColumn="0" w:lastRowLastColumn="0"/>
              <w:rPr>
                <w:b/>
                <w:bCs/>
                <w:color w:val="auto"/>
              </w:rPr>
            </w:pPr>
            <w:r w:rsidRPr="00C14C91">
              <w:rPr>
                <w:b/>
                <w:bCs/>
                <w:color w:val="auto"/>
              </w:rPr>
              <w:t>Planning</w:t>
            </w:r>
          </w:p>
        </w:tc>
      </w:tr>
      <w:tr w:rsidR="00C14C91" w:rsidRPr="00C14C91" w14:paraId="4AE5A9DA" w14:textId="77777777" w:rsidTr="01A58912">
        <w:tc>
          <w:tcPr>
            <w:cnfStyle w:val="001000000000" w:firstRow="0" w:lastRow="0" w:firstColumn="1" w:lastColumn="0" w:oddVBand="0" w:evenVBand="0" w:oddHBand="0" w:evenHBand="0" w:firstRowFirstColumn="0" w:firstRowLastColumn="0" w:lastRowFirstColumn="0" w:lastRowLastColumn="0"/>
            <w:tcW w:w="4188" w:type="dxa"/>
          </w:tcPr>
          <w:p w14:paraId="712909E2" w14:textId="3EDD33D9" w:rsidR="00C14C91" w:rsidRPr="00F9349E" w:rsidRDefault="00C14C91" w:rsidP="005945AC">
            <w:pPr>
              <w:spacing w:before="0" w:after="0"/>
              <w:rPr>
                <w:bCs/>
              </w:rPr>
            </w:pPr>
            <w:r w:rsidRPr="00F9349E">
              <w:rPr>
                <w:rFonts w:cstheme="minorHAnsi"/>
                <w:bCs/>
                <w:sz w:val="19"/>
                <w:szCs w:val="19"/>
              </w:rPr>
              <w:t xml:space="preserve">Direction 1: Recognise the Rivers of the Barwon </w:t>
            </w:r>
            <w:r w:rsidR="00C8564C" w:rsidRPr="00F9349E">
              <w:rPr>
                <w:rFonts w:cstheme="minorHAnsi"/>
                <w:bCs/>
                <w:sz w:val="19"/>
                <w:szCs w:val="19"/>
              </w:rPr>
              <w:t xml:space="preserve">(Barre Warre Yulluk) </w:t>
            </w:r>
            <w:r w:rsidRPr="00F9349E">
              <w:rPr>
                <w:rFonts w:cstheme="minorHAnsi"/>
                <w:bCs/>
                <w:sz w:val="19"/>
                <w:szCs w:val="19"/>
              </w:rPr>
              <w:t xml:space="preserve">as </w:t>
            </w:r>
            <w:r w:rsidR="00C8564C" w:rsidRPr="00F9349E">
              <w:rPr>
                <w:rFonts w:cstheme="minorHAnsi"/>
                <w:bCs/>
                <w:sz w:val="19"/>
                <w:szCs w:val="19"/>
              </w:rPr>
              <w:t xml:space="preserve">a </w:t>
            </w:r>
            <w:r w:rsidRPr="00F9349E">
              <w:rPr>
                <w:rFonts w:cstheme="minorHAnsi"/>
                <w:bCs/>
                <w:sz w:val="19"/>
                <w:szCs w:val="19"/>
              </w:rPr>
              <w:t>living and integrated natural entit</w:t>
            </w:r>
            <w:r w:rsidR="00C8564C" w:rsidRPr="00F9349E">
              <w:rPr>
                <w:rFonts w:cstheme="minorHAnsi"/>
                <w:bCs/>
                <w:sz w:val="19"/>
                <w:szCs w:val="19"/>
              </w:rPr>
              <w:t>y</w:t>
            </w:r>
            <w:r w:rsidRPr="00F9349E">
              <w:rPr>
                <w:rFonts w:cstheme="minorHAnsi"/>
                <w:bCs/>
                <w:sz w:val="19"/>
                <w:szCs w:val="19"/>
              </w:rPr>
              <w:t xml:space="preserve"> and the Traditional Owners as the ‘voice of th</w:t>
            </w:r>
            <w:r w:rsidR="00C8564C" w:rsidRPr="00F9349E">
              <w:rPr>
                <w:rFonts w:cstheme="minorHAnsi"/>
                <w:bCs/>
                <w:sz w:val="19"/>
                <w:szCs w:val="19"/>
              </w:rPr>
              <w:t>is</w:t>
            </w:r>
            <w:r w:rsidRPr="00F9349E">
              <w:rPr>
                <w:rFonts w:cstheme="minorHAnsi"/>
                <w:bCs/>
                <w:sz w:val="19"/>
                <w:szCs w:val="19"/>
              </w:rPr>
              <w:t xml:space="preserve"> living entit</w:t>
            </w:r>
            <w:r w:rsidR="00C8564C" w:rsidRPr="00F9349E">
              <w:rPr>
                <w:rFonts w:cstheme="minorHAnsi"/>
                <w:bCs/>
                <w:sz w:val="19"/>
                <w:szCs w:val="19"/>
              </w:rPr>
              <w:t>y</w:t>
            </w:r>
            <w:r w:rsidRPr="00F9349E">
              <w:rPr>
                <w:rFonts w:cstheme="minorHAnsi"/>
                <w:bCs/>
                <w:sz w:val="19"/>
                <w:szCs w:val="19"/>
              </w:rPr>
              <w:t xml:space="preserve">’ </w:t>
            </w:r>
          </w:p>
        </w:tc>
        <w:tc>
          <w:tcPr>
            <w:tcW w:w="1122" w:type="dxa"/>
          </w:tcPr>
          <w:p w14:paraId="4E6D12F8" w14:textId="77777777" w:rsidR="00C14C91" w:rsidRPr="00F9349E" w:rsidRDefault="00C14C91"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6</w:t>
            </w:r>
          </w:p>
        </w:tc>
        <w:tc>
          <w:tcPr>
            <w:tcW w:w="1127" w:type="dxa"/>
            <w:shd w:val="clear" w:color="auto" w:fill="E4F6CD" w:themeFill="accent2" w:themeFillTint="33"/>
          </w:tcPr>
          <w:p w14:paraId="497D9547" w14:textId="07D12C29" w:rsidR="00C14C91" w:rsidRPr="00F9349E" w:rsidRDefault="00D67F22"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t>5*</w:t>
            </w:r>
          </w:p>
        </w:tc>
        <w:tc>
          <w:tcPr>
            <w:tcW w:w="1048" w:type="dxa"/>
            <w:shd w:val="clear" w:color="auto" w:fill="F4EFFF"/>
          </w:tcPr>
          <w:p w14:paraId="71D48ED2" w14:textId="77777777" w:rsidR="00C14C91" w:rsidRPr="00F9349E" w:rsidRDefault="00C14C91"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1</w:t>
            </w:r>
          </w:p>
        </w:tc>
        <w:tc>
          <w:tcPr>
            <w:tcW w:w="1082" w:type="dxa"/>
            <w:shd w:val="clear" w:color="auto" w:fill="FFF1B3"/>
          </w:tcPr>
          <w:p w14:paraId="0277F9D1" w14:textId="002586E0" w:rsidR="00C14C91" w:rsidRPr="00F9349E" w:rsidRDefault="005C50FC"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t>0</w:t>
            </w:r>
          </w:p>
        </w:tc>
        <w:tc>
          <w:tcPr>
            <w:tcW w:w="1071" w:type="dxa"/>
            <w:shd w:val="clear" w:color="auto" w:fill="BBE1F3" w:themeFill="background2" w:themeFillShade="E6"/>
          </w:tcPr>
          <w:p w14:paraId="4FB76D37" w14:textId="78249E66" w:rsidR="00C14C91" w:rsidRPr="00F9349E" w:rsidRDefault="005C50FC"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t>0</w:t>
            </w:r>
          </w:p>
        </w:tc>
      </w:tr>
      <w:tr w:rsidR="00C14C91" w:rsidRPr="00C14C91" w14:paraId="40891A34" w14:textId="77777777" w:rsidTr="01A58912">
        <w:tc>
          <w:tcPr>
            <w:cnfStyle w:val="001000000000" w:firstRow="0" w:lastRow="0" w:firstColumn="1" w:lastColumn="0" w:oddVBand="0" w:evenVBand="0" w:oddHBand="0" w:evenHBand="0" w:firstRowFirstColumn="0" w:firstRowLastColumn="0" w:lastRowFirstColumn="0" w:lastRowLastColumn="0"/>
            <w:tcW w:w="4188" w:type="dxa"/>
          </w:tcPr>
          <w:p w14:paraId="67B1FCFD" w14:textId="77777777" w:rsidR="00C14C91" w:rsidRPr="00F9349E" w:rsidRDefault="00C14C91" w:rsidP="005945AC">
            <w:pPr>
              <w:spacing w:before="0" w:after="0"/>
              <w:rPr>
                <w:bCs/>
              </w:rPr>
            </w:pPr>
            <w:r w:rsidRPr="00F9349E">
              <w:rPr>
                <w:rFonts w:cstheme="minorHAnsi"/>
                <w:bCs/>
                <w:sz w:val="19"/>
                <w:szCs w:val="19"/>
              </w:rPr>
              <w:t>Direction 2: Embed Traditional Owners’ values in planning and decision-making for waterways</w:t>
            </w:r>
          </w:p>
        </w:tc>
        <w:tc>
          <w:tcPr>
            <w:tcW w:w="1122" w:type="dxa"/>
          </w:tcPr>
          <w:p w14:paraId="32436C39" w14:textId="3D31D5FD" w:rsidR="00C14C91" w:rsidRPr="00F9349E" w:rsidRDefault="003F1CC4"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5</w:t>
            </w:r>
          </w:p>
        </w:tc>
        <w:tc>
          <w:tcPr>
            <w:tcW w:w="1127" w:type="dxa"/>
            <w:shd w:val="clear" w:color="auto" w:fill="E4F6CD" w:themeFill="accent2" w:themeFillTint="33"/>
          </w:tcPr>
          <w:p w14:paraId="5F9B9947" w14:textId="0BB8299C" w:rsidR="00C14C91" w:rsidRPr="00F9349E" w:rsidRDefault="009C7C2E"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t>2</w:t>
            </w:r>
          </w:p>
        </w:tc>
        <w:tc>
          <w:tcPr>
            <w:tcW w:w="1048" w:type="dxa"/>
            <w:shd w:val="clear" w:color="auto" w:fill="F4EFFF"/>
          </w:tcPr>
          <w:p w14:paraId="6F541913" w14:textId="3320F2A1" w:rsidR="00C14C91" w:rsidRPr="00F9349E" w:rsidRDefault="009C7C2E"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t>1</w:t>
            </w:r>
          </w:p>
        </w:tc>
        <w:tc>
          <w:tcPr>
            <w:tcW w:w="1082" w:type="dxa"/>
            <w:shd w:val="clear" w:color="auto" w:fill="FFF1B3"/>
          </w:tcPr>
          <w:p w14:paraId="0852D768" w14:textId="1764D8E2" w:rsidR="00C14C91" w:rsidRPr="00F9349E" w:rsidRDefault="000F2076"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1</w:t>
            </w:r>
          </w:p>
        </w:tc>
        <w:tc>
          <w:tcPr>
            <w:tcW w:w="1071" w:type="dxa"/>
            <w:shd w:val="clear" w:color="auto" w:fill="BBE1F3" w:themeFill="background2" w:themeFillShade="E6"/>
          </w:tcPr>
          <w:p w14:paraId="6D1E5AAA" w14:textId="7F0A79F9" w:rsidR="00C14C91" w:rsidRPr="00F9349E" w:rsidRDefault="000F2076"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1</w:t>
            </w:r>
          </w:p>
        </w:tc>
      </w:tr>
      <w:tr w:rsidR="00C14C91" w:rsidRPr="00C14C91" w14:paraId="536AFBFD" w14:textId="77777777" w:rsidTr="01A58912">
        <w:tc>
          <w:tcPr>
            <w:cnfStyle w:val="001000000000" w:firstRow="0" w:lastRow="0" w:firstColumn="1" w:lastColumn="0" w:oddVBand="0" w:evenVBand="0" w:oddHBand="0" w:evenHBand="0" w:firstRowFirstColumn="0" w:firstRowLastColumn="0" w:lastRowFirstColumn="0" w:lastRowLastColumn="0"/>
            <w:tcW w:w="4188" w:type="dxa"/>
          </w:tcPr>
          <w:p w14:paraId="66BF0CD6" w14:textId="77777777" w:rsidR="00C14C91" w:rsidRPr="00F9349E" w:rsidRDefault="00C14C91" w:rsidP="005945AC">
            <w:pPr>
              <w:spacing w:before="0" w:after="0"/>
              <w:rPr>
                <w:bCs/>
              </w:rPr>
            </w:pPr>
            <w:r w:rsidRPr="00F9349E">
              <w:rPr>
                <w:rFonts w:cstheme="minorHAnsi"/>
                <w:bCs/>
                <w:sz w:val="19"/>
                <w:szCs w:val="19"/>
              </w:rPr>
              <w:t>Direction 3: Strengthen planning policy and controls for waterways</w:t>
            </w:r>
          </w:p>
        </w:tc>
        <w:tc>
          <w:tcPr>
            <w:tcW w:w="1122" w:type="dxa"/>
          </w:tcPr>
          <w:p w14:paraId="4A5C66AD" w14:textId="6A670CBD" w:rsidR="00C14C91" w:rsidRPr="00F9349E" w:rsidRDefault="00371043"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6</w:t>
            </w:r>
          </w:p>
        </w:tc>
        <w:tc>
          <w:tcPr>
            <w:tcW w:w="1127" w:type="dxa"/>
            <w:shd w:val="clear" w:color="auto" w:fill="E4F6CD" w:themeFill="accent2" w:themeFillTint="33"/>
          </w:tcPr>
          <w:p w14:paraId="55DBDB21" w14:textId="1B151EB4" w:rsidR="00C14C91" w:rsidRPr="00F9349E" w:rsidRDefault="005C50FC"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t>6</w:t>
            </w:r>
          </w:p>
        </w:tc>
        <w:tc>
          <w:tcPr>
            <w:tcW w:w="1048" w:type="dxa"/>
            <w:shd w:val="clear" w:color="auto" w:fill="F4EFFF"/>
          </w:tcPr>
          <w:p w14:paraId="6E726A7C" w14:textId="77777777" w:rsidR="00C14C91" w:rsidRPr="00F9349E" w:rsidRDefault="00C14C91"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0</w:t>
            </w:r>
          </w:p>
        </w:tc>
        <w:tc>
          <w:tcPr>
            <w:tcW w:w="1082" w:type="dxa"/>
            <w:shd w:val="clear" w:color="auto" w:fill="FFF1B3"/>
          </w:tcPr>
          <w:p w14:paraId="366C0DA9" w14:textId="6601284F" w:rsidR="00C14C91" w:rsidRPr="00F9349E" w:rsidRDefault="00371043"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0</w:t>
            </w:r>
          </w:p>
        </w:tc>
        <w:tc>
          <w:tcPr>
            <w:tcW w:w="1071" w:type="dxa"/>
            <w:shd w:val="clear" w:color="auto" w:fill="BBE1F3" w:themeFill="background2" w:themeFillShade="E6"/>
          </w:tcPr>
          <w:p w14:paraId="6A54D48C" w14:textId="4F8972EE" w:rsidR="00C14C91" w:rsidRPr="00F9349E" w:rsidRDefault="005C50FC"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t>0</w:t>
            </w:r>
          </w:p>
        </w:tc>
      </w:tr>
      <w:tr w:rsidR="00C14C91" w:rsidRPr="00C14C91" w14:paraId="4AA3940F" w14:textId="77777777" w:rsidTr="01A58912">
        <w:tc>
          <w:tcPr>
            <w:cnfStyle w:val="001000000000" w:firstRow="0" w:lastRow="0" w:firstColumn="1" w:lastColumn="0" w:oddVBand="0" w:evenVBand="0" w:oddHBand="0" w:evenHBand="0" w:firstRowFirstColumn="0" w:firstRowLastColumn="0" w:lastRowFirstColumn="0" w:lastRowLastColumn="0"/>
            <w:tcW w:w="4188" w:type="dxa"/>
          </w:tcPr>
          <w:p w14:paraId="4A51FFC9" w14:textId="77777777" w:rsidR="00C14C91" w:rsidRPr="00F9349E" w:rsidRDefault="00C14C91" w:rsidP="005945AC">
            <w:pPr>
              <w:spacing w:before="0" w:after="0"/>
              <w:rPr>
                <w:bCs/>
              </w:rPr>
            </w:pPr>
            <w:r w:rsidRPr="00F9349E">
              <w:rPr>
                <w:rFonts w:cstheme="minorHAnsi"/>
                <w:bCs/>
                <w:sz w:val="19"/>
                <w:szCs w:val="19"/>
              </w:rPr>
              <w:t>Direction 4: Improve waterway amenity to meet community expectations</w:t>
            </w:r>
          </w:p>
        </w:tc>
        <w:tc>
          <w:tcPr>
            <w:tcW w:w="1122" w:type="dxa"/>
          </w:tcPr>
          <w:p w14:paraId="46CEAAEB" w14:textId="29A079D1" w:rsidR="00C14C91" w:rsidRPr="00F9349E" w:rsidRDefault="00371043"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6</w:t>
            </w:r>
          </w:p>
        </w:tc>
        <w:tc>
          <w:tcPr>
            <w:tcW w:w="1127" w:type="dxa"/>
            <w:shd w:val="clear" w:color="auto" w:fill="E4F6CD" w:themeFill="accent2" w:themeFillTint="33"/>
          </w:tcPr>
          <w:p w14:paraId="017FDE9A" w14:textId="4098C09E" w:rsidR="00C14C91" w:rsidRPr="00F9349E" w:rsidRDefault="00C0153A"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4</w:t>
            </w:r>
          </w:p>
        </w:tc>
        <w:tc>
          <w:tcPr>
            <w:tcW w:w="1048" w:type="dxa"/>
            <w:shd w:val="clear" w:color="auto" w:fill="F4EFFF"/>
          </w:tcPr>
          <w:p w14:paraId="218B7CA2" w14:textId="2A78EB82" w:rsidR="00C14C91" w:rsidRPr="00F9349E" w:rsidRDefault="46E95466"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t>1</w:t>
            </w:r>
          </w:p>
        </w:tc>
        <w:tc>
          <w:tcPr>
            <w:tcW w:w="1082" w:type="dxa"/>
            <w:shd w:val="clear" w:color="auto" w:fill="FFF1B3"/>
          </w:tcPr>
          <w:p w14:paraId="7F391FA7" w14:textId="1A09A5A5" w:rsidR="00C14C91" w:rsidRPr="00F9349E" w:rsidRDefault="3BF7C322"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t>1</w:t>
            </w:r>
          </w:p>
        </w:tc>
        <w:tc>
          <w:tcPr>
            <w:tcW w:w="1071" w:type="dxa"/>
            <w:shd w:val="clear" w:color="auto" w:fill="BBE1F3" w:themeFill="background2" w:themeFillShade="E6"/>
          </w:tcPr>
          <w:p w14:paraId="4D8035FA" w14:textId="77777777" w:rsidR="00C14C91" w:rsidRPr="00F9349E" w:rsidRDefault="00C14C91"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0</w:t>
            </w:r>
          </w:p>
        </w:tc>
      </w:tr>
      <w:tr w:rsidR="00C14C91" w:rsidRPr="00C14C91" w14:paraId="24F28DED" w14:textId="77777777" w:rsidTr="01A58912">
        <w:tc>
          <w:tcPr>
            <w:cnfStyle w:val="001000000000" w:firstRow="0" w:lastRow="0" w:firstColumn="1" w:lastColumn="0" w:oddVBand="0" w:evenVBand="0" w:oddHBand="0" w:evenHBand="0" w:firstRowFirstColumn="0" w:firstRowLastColumn="0" w:lastRowFirstColumn="0" w:lastRowLastColumn="0"/>
            <w:tcW w:w="4188" w:type="dxa"/>
          </w:tcPr>
          <w:p w14:paraId="0073CDEF" w14:textId="7A444EAF" w:rsidR="00C14C91" w:rsidRPr="00F9349E" w:rsidRDefault="00C14C91" w:rsidP="005945AC">
            <w:pPr>
              <w:spacing w:before="0" w:after="0"/>
              <w:rPr>
                <w:bCs/>
              </w:rPr>
            </w:pPr>
            <w:r w:rsidRPr="00F9349E">
              <w:rPr>
                <w:rFonts w:cstheme="minorHAnsi"/>
                <w:bCs/>
                <w:sz w:val="19"/>
                <w:szCs w:val="19"/>
              </w:rPr>
              <w:t xml:space="preserve">Direction 5: </w:t>
            </w:r>
            <w:r w:rsidR="00C0153A" w:rsidRPr="00F9349E">
              <w:rPr>
                <w:rFonts w:cstheme="minorHAnsi"/>
                <w:bCs/>
                <w:sz w:val="19"/>
                <w:szCs w:val="19"/>
              </w:rPr>
              <w:t xml:space="preserve">Identify opportunities to meet environmental and cultural water needs </w:t>
            </w:r>
          </w:p>
        </w:tc>
        <w:tc>
          <w:tcPr>
            <w:tcW w:w="1122" w:type="dxa"/>
          </w:tcPr>
          <w:p w14:paraId="75AFEC10" w14:textId="6973BE7C" w:rsidR="00C14C91" w:rsidRPr="00F9349E" w:rsidRDefault="00C0153A"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2</w:t>
            </w:r>
          </w:p>
        </w:tc>
        <w:tc>
          <w:tcPr>
            <w:tcW w:w="1127" w:type="dxa"/>
            <w:shd w:val="clear" w:color="auto" w:fill="E4F6CD" w:themeFill="accent2" w:themeFillTint="33"/>
          </w:tcPr>
          <w:p w14:paraId="79002263" w14:textId="23CE7AB6" w:rsidR="00C14C91" w:rsidRPr="00F9349E" w:rsidRDefault="00C0153A"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1</w:t>
            </w:r>
          </w:p>
        </w:tc>
        <w:tc>
          <w:tcPr>
            <w:tcW w:w="1048" w:type="dxa"/>
            <w:shd w:val="clear" w:color="auto" w:fill="F4EFFF"/>
          </w:tcPr>
          <w:p w14:paraId="15343005" w14:textId="77777777" w:rsidR="00C14C91" w:rsidRPr="00F9349E" w:rsidRDefault="00C14C91"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0</w:t>
            </w:r>
          </w:p>
        </w:tc>
        <w:tc>
          <w:tcPr>
            <w:tcW w:w="1082" w:type="dxa"/>
            <w:shd w:val="clear" w:color="auto" w:fill="FFF1B3"/>
          </w:tcPr>
          <w:p w14:paraId="0E22F3A1" w14:textId="77777777" w:rsidR="00C14C91" w:rsidRPr="00F9349E" w:rsidRDefault="00C14C91"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1</w:t>
            </w:r>
          </w:p>
        </w:tc>
        <w:tc>
          <w:tcPr>
            <w:tcW w:w="1071" w:type="dxa"/>
            <w:shd w:val="clear" w:color="auto" w:fill="BBE1F3" w:themeFill="background2" w:themeFillShade="E6"/>
          </w:tcPr>
          <w:p w14:paraId="6DE929B9" w14:textId="7FE4FD4D" w:rsidR="00C14C91" w:rsidRPr="00F9349E" w:rsidRDefault="00C0153A"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0</w:t>
            </w:r>
          </w:p>
        </w:tc>
      </w:tr>
      <w:tr w:rsidR="00C14C91" w:rsidRPr="00C14C91" w14:paraId="4322084B" w14:textId="77777777" w:rsidTr="01A58912">
        <w:tc>
          <w:tcPr>
            <w:cnfStyle w:val="001000000000" w:firstRow="0" w:lastRow="0" w:firstColumn="1" w:lastColumn="0" w:oddVBand="0" w:evenVBand="0" w:oddHBand="0" w:evenHBand="0" w:firstRowFirstColumn="0" w:firstRowLastColumn="0" w:lastRowFirstColumn="0" w:lastRowLastColumn="0"/>
            <w:tcW w:w="4188" w:type="dxa"/>
          </w:tcPr>
          <w:p w14:paraId="083B9059" w14:textId="26EFCD60" w:rsidR="00C14C91" w:rsidRPr="00F9349E" w:rsidRDefault="00C14C91" w:rsidP="005945AC">
            <w:pPr>
              <w:spacing w:before="0" w:after="0"/>
              <w:rPr>
                <w:rFonts w:cstheme="minorHAnsi"/>
                <w:bCs/>
                <w:sz w:val="19"/>
                <w:szCs w:val="19"/>
              </w:rPr>
            </w:pPr>
            <w:r w:rsidRPr="00F9349E">
              <w:rPr>
                <w:rFonts w:cstheme="minorHAnsi"/>
                <w:bCs/>
                <w:sz w:val="19"/>
                <w:szCs w:val="19"/>
              </w:rPr>
              <w:t xml:space="preserve">Direction 6: </w:t>
            </w:r>
            <w:r w:rsidR="00C0153A" w:rsidRPr="00F9349E">
              <w:rPr>
                <w:rFonts w:cstheme="minorHAnsi"/>
                <w:bCs/>
                <w:sz w:val="19"/>
                <w:szCs w:val="19"/>
              </w:rPr>
              <w:t>Strengthen stormwater management to build resilience</w:t>
            </w:r>
          </w:p>
        </w:tc>
        <w:tc>
          <w:tcPr>
            <w:tcW w:w="1122" w:type="dxa"/>
          </w:tcPr>
          <w:p w14:paraId="701D523D" w14:textId="0D232FD7" w:rsidR="00C14C91" w:rsidRPr="00F9349E" w:rsidRDefault="00C0153A"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3</w:t>
            </w:r>
          </w:p>
        </w:tc>
        <w:tc>
          <w:tcPr>
            <w:tcW w:w="1127" w:type="dxa"/>
            <w:shd w:val="clear" w:color="auto" w:fill="E4F6CD" w:themeFill="accent2" w:themeFillTint="33"/>
          </w:tcPr>
          <w:p w14:paraId="2FE8D8EF" w14:textId="79A918B9" w:rsidR="00C14C91" w:rsidRPr="00F9349E" w:rsidRDefault="772BAC61"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t>1</w:t>
            </w:r>
          </w:p>
        </w:tc>
        <w:tc>
          <w:tcPr>
            <w:tcW w:w="1048" w:type="dxa"/>
            <w:shd w:val="clear" w:color="auto" w:fill="F4EFFF"/>
          </w:tcPr>
          <w:p w14:paraId="12D71C86" w14:textId="1BCE49E4" w:rsidR="00C14C91" w:rsidRPr="00F9349E" w:rsidRDefault="6B21D204"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t>2</w:t>
            </w:r>
          </w:p>
        </w:tc>
        <w:tc>
          <w:tcPr>
            <w:tcW w:w="1082" w:type="dxa"/>
            <w:shd w:val="clear" w:color="auto" w:fill="FFF1B3"/>
          </w:tcPr>
          <w:p w14:paraId="616DF008" w14:textId="1ED799F3" w:rsidR="00C14C91" w:rsidRPr="00F9349E" w:rsidRDefault="6B21D204"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t>0</w:t>
            </w:r>
          </w:p>
        </w:tc>
        <w:tc>
          <w:tcPr>
            <w:tcW w:w="1071" w:type="dxa"/>
            <w:shd w:val="clear" w:color="auto" w:fill="BBE1F3" w:themeFill="background2" w:themeFillShade="E6"/>
          </w:tcPr>
          <w:p w14:paraId="519E5B51" w14:textId="77777777" w:rsidR="00C14C91" w:rsidRPr="00F9349E" w:rsidRDefault="00C14C91"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0</w:t>
            </w:r>
          </w:p>
        </w:tc>
      </w:tr>
      <w:tr w:rsidR="00C14C91" w:rsidRPr="00C14C91" w14:paraId="59455E0F" w14:textId="77777777" w:rsidTr="01A58912">
        <w:tc>
          <w:tcPr>
            <w:cnfStyle w:val="001000000000" w:firstRow="0" w:lastRow="0" w:firstColumn="1" w:lastColumn="0" w:oddVBand="0" w:evenVBand="0" w:oddHBand="0" w:evenHBand="0" w:firstRowFirstColumn="0" w:firstRowLastColumn="0" w:lastRowFirstColumn="0" w:lastRowLastColumn="0"/>
            <w:tcW w:w="4188" w:type="dxa"/>
          </w:tcPr>
          <w:p w14:paraId="0BA5053C" w14:textId="506F0D0D" w:rsidR="00C14C91" w:rsidRPr="00F9349E" w:rsidRDefault="00C14C91" w:rsidP="005945AC">
            <w:pPr>
              <w:spacing w:before="0" w:after="0"/>
              <w:rPr>
                <w:rFonts w:cstheme="minorHAnsi"/>
                <w:bCs/>
                <w:sz w:val="19"/>
                <w:szCs w:val="19"/>
              </w:rPr>
            </w:pPr>
            <w:r w:rsidRPr="00F9349E">
              <w:rPr>
                <w:rFonts w:cstheme="minorHAnsi"/>
                <w:bCs/>
                <w:sz w:val="19"/>
                <w:szCs w:val="19"/>
              </w:rPr>
              <w:t xml:space="preserve">Direction 7: </w:t>
            </w:r>
            <w:r w:rsidR="00667BFC" w:rsidRPr="00F9349E">
              <w:rPr>
                <w:rFonts w:cstheme="minorHAnsi"/>
                <w:bCs/>
                <w:sz w:val="19"/>
                <w:szCs w:val="19"/>
              </w:rPr>
              <w:t>Ensure accountability and transparency for Action Plan delivery</w:t>
            </w:r>
          </w:p>
        </w:tc>
        <w:tc>
          <w:tcPr>
            <w:tcW w:w="1122" w:type="dxa"/>
          </w:tcPr>
          <w:p w14:paraId="54C6760F" w14:textId="787DB804" w:rsidR="00C14C91" w:rsidRPr="00F9349E" w:rsidRDefault="00667BFC"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2</w:t>
            </w:r>
          </w:p>
        </w:tc>
        <w:tc>
          <w:tcPr>
            <w:tcW w:w="1127" w:type="dxa"/>
            <w:shd w:val="clear" w:color="auto" w:fill="E4F6CD" w:themeFill="accent2" w:themeFillTint="33"/>
          </w:tcPr>
          <w:p w14:paraId="5CABFE2E" w14:textId="286749DE" w:rsidR="00C14C91" w:rsidRPr="00F9349E" w:rsidRDefault="36EF8E6F"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t>0</w:t>
            </w:r>
          </w:p>
        </w:tc>
        <w:tc>
          <w:tcPr>
            <w:tcW w:w="1048" w:type="dxa"/>
            <w:shd w:val="clear" w:color="auto" w:fill="F4EFFF"/>
          </w:tcPr>
          <w:p w14:paraId="4D4317A8" w14:textId="076CAFC3" w:rsidR="00C14C91" w:rsidRPr="00F9349E" w:rsidRDefault="084946BA"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t>1</w:t>
            </w:r>
          </w:p>
        </w:tc>
        <w:tc>
          <w:tcPr>
            <w:tcW w:w="1082" w:type="dxa"/>
            <w:shd w:val="clear" w:color="auto" w:fill="FFF1B3"/>
          </w:tcPr>
          <w:p w14:paraId="21EF65EB" w14:textId="2679D5DE" w:rsidR="00C14C91" w:rsidRPr="00F9349E" w:rsidRDefault="00667BFC"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1</w:t>
            </w:r>
          </w:p>
        </w:tc>
        <w:tc>
          <w:tcPr>
            <w:tcW w:w="1071" w:type="dxa"/>
            <w:shd w:val="clear" w:color="auto" w:fill="BBE1F3" w:themeFill="background2" w:themeFillShade="E6"/>
          </w:tcPr>
          <w:p w14:paraId="7825B2B2" w14:textId="77777777" w:rsidR="00C14C91" w:rsidRPr="00F9349E" w:rsidRDefault="00C14C91"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pPr>
            <w:r w:rsidRPr="00F9349E">
              <w:t>0</w:t>
            </w:r>
          </w:p>
        </w:tc>
      </w:tr>
      <w:tr w:rsidR="00C14C91" w:rsidRPr="00C14C91" w14:paraId="09A8E7E8" w14:textId="77777777" w:rsidTr="01A58912">
        <w:tc>
          <w:tcPr>
            <w:cnfStyle w:val="001000000000" w:firstRow="0" w:lastRow="0" w:firstColumn="1" w:lastColumn="0" w:oddVBand="0" w:evenVBand="0" w:oddHBand="0" w:evenHBand="0" w:firstRowFirstColumn="0" w:firstRowLastColumn="0" w:lastRowFirstColumn="0" w:lastRowLastColumn="0"/>
            <w:tcW w:w="4188" w:type="dxa"/>
          </w:tcPr>
          <w:p w14:paraId="325FE038" w14:textId="77777777" w:rsidR="00C14C91" w:rsidRPr="00C14C91" w:rsidRDefault="00C14C91" w:rsidP="005945AC">
            <w:pPr>
              <w:spacing w:before="0" w:after="0"/>
              <w:rPr>
                <w:rFonts w:cstheme="minorHAnsi"/>
                <w:b/>
                <w:sz w:val="19"/>
                <w:szCs w:val="19"/>
              </w:rPr>
            </w:pPr>
            <w:r w:rsidRPr="00C14C91">
              <w:rPr>
                <w:rFonts w:cstheme="minorHAnsi"/>
                <w:b/>
                <w:sz w:val="19"/>
                <w:szCs w:val="19"/>
              </w:rPr>
              <w:t>Total</w:t>
            </w:r>
          </w:p>
        </w:tc>
        <w:tc>
          <w:tcPr>
            <w:tcW w:w="1122" w:type="dxa"/>
          </w:tcPr>
          <w:p w14:paraId="232995DE" w14:textId="441D25E6" w:rsidR="00C14C91" w:rsidRPr="00C14C91" w:rsidRDefault="00741461"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rPr>
                <w:b/>
              </w:rPr>
            </w:pPr>
            <w:r>
              <w:rPr>
                <w:b/>
              </w:rPr>
              <w:t>3</w:t>
            </w:r>
            <w:r w:rsidR="00C14C91" w:rsidRPr="00C14C91">
              <w:rPr>
                <w:b/>
              </w:rPr>
              <w:t>0</w:t>
            </w:r>
          </w:p>
        </w:tc>
        <w:tc>
          <w:tcPr>
            <w:tcW w:w="1127" w:type="dxa"/>
            <w:shd w:val="clear" w:color="auto" w:fill="E4F6CD" w:themeFill="accent2" w:themeFillTint="33"/>
          </w:tcPr>
          <w:p w14:paraId="0D67311B" w14:textId="18B959B1" w:rsidR="00C14C91" w:rsidRPr="00C14C91" w:rsidRDefault="00213F58"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rPr>
                <w:b/>
              </w:rPr>
            </w:pPr>
            <w:r>
              <w:rPr>
                <w:b/>
              </w:rPr>
              <w:t>19</w:t>
            </w:r>
          </w:p>
        </w:tc>
        <w:tc>
          <w:tcPr>
            <w:tcW w:w="1048" w:type="dxa"/>
            <w:shd w:val="clear" w:color="auto" w:fill="F4EFFF"/>
          </w:tcPr>
          <w:p w14:paraId="4AD388EA" w14:textId="5B8D1469" w:rsidR="00C14C91" w:rsidRPr="00C14C91" w:rsidRDefault="00213F58"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rPr>
                <w:b/>
              </w:rPr>
            </w:pPr>
            <w:r>
              <w:rPr>
                <w:b/>
              </w:rPr>
              <w:t>6</w:t>
            </w:r>
          </w:p>
        </w:tc>
        <w:tc>
          <w:tcPr>
            <w:tcW w:w="1082" w:type="dxa"/>
            <w:shd w:val="clear" w:color="auto" w:fill="FFF1B3"/>
          </w:tcPr>
          <w:p w14:paraId="30384403" w14:textId="46B11EF6" w:rsidR="00C14C91" w:rsidRPr="00C14C91" w:rsidRDefault="005C50FC"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rPr>
                <w:b/>
              </w:rPr>
            </w:pPr>
            <w:r>
              <w:rPr>
                <w:b/>
              </w:rPr>
              <w:t>4</w:t>
            </w:r>
          </w:p>
        </w:tc>
        <w:tc>
          <w:tcPr>
            <w:tcW w:w="1071" w:type="dxa"/>
            <w:shd w:val="clear" w:color="auto" w:fill="BBE1F3" w:themeFill="background2" w:themeFillShade="E6"/>
          </w:tcPr>
          <w:p w14:paraId="7995FA1B" w14:textId="050A932C" w:rsidR="00C14C91" w:rsidRPr="00C14C91" w:rsidRDefault="005C50FC" w:rsidP="005945AC">
            <w:pPr>
              <w:tabs>
                <w:tab w:val="num" w:pos="360"/>
              </w:tabs>
              <w:spacing w:before="0" w:after="0"/>
              <w:ind w:left="360" w:hanging="360"/>
              <w:jc w:val="center"/>
              <w:cnfStyle w:val="000000000000" w:firstRow="0" w:lastRow="0" w:firstColumn="0" w:lastColumn="0" w:oddVBand="0" w:evenVBand="0" w:oddHBand="0" w:evenHBand="0" w:firstRowFirstColumn="0" w:firstRowLastColumn="0" w:lastRowFirstColumn="0" w:lastRowLastColumn="0"/>
              <w:rPr>
                <w:b/>
              </w:rPr>
            </w:pPr>
            <w:r>
              <w:rPr>
                <w:b/>
              </w:rPr>
              <w:t>1</w:t>
            </w:r>
          </w:p>
        </w:tc>
      </w:tr>
    </w:tbl>
    <w:p w14:paraId="678D7D68" w14:textId="77777777" w:rsidR="00943DD3" w:rsidRDefault="00943DD3">
      <w:pPr>
        <w:pStyle w:val="BodyText"/>
        <w:rPr>
          <w:kern w:val="2"/>
          <w14:ligatures w14:val="standardContextual"/>
        </w:rPr>
      </w:pPr>
      <w:r>
        <w:t>*Includes items that have been superseded, as they are considered to have been delivered.</w:t>
      </w:r>
    </w:p>
    <w:p w14:paraId="014F7A96" w14:textId="77777777" w:rsidR="00020FCD" w:rsidRDefault="00020FCD" w:rsidP="00E26567">
      <w:pPr>
        <w:pStyle w:val="BodyText"/>
      </w:pPr>
    </w:p>
    <w:p w14:paraId="122E4D80" w14:textId="77777777" w:rsidR="002538DC" w:rsidRDefault="002538DC">
      <w:pPr>
        <w:rPr>
          <w:rFonts w:asciiTheme="majorHAnsi" w:eastAsiaTheme="majorEastAsia" w:hAnsiTheme="majorHAnsi" w:cstheme="majorBidi"/>
          <w:bCs/>
          <w:color w:val="201547" w:themeColor="text2"/>
          <w:spacing w:val="-4"/>
          <w:sz w:val="40"/>
          <w:szCs w:val="40"/>
        </w:rPr>
      </w:pPr>
      <w:r>
        <w:br w:type="page"/>
      </w:r>
    </w:p>
    <w:p w14:paraId="2E1F53F4" w14:textId="72DFE3AD" w:rsidR="005945AC" w:rsidRDefault="005945AC" w:rsidP="00696806">
      <w:pPr>
        <w:pStyle w:val="Heading1withincontent"/>
      </w:pPr>
      <w:bookmarkStart w:id="12" w:name="_Toc240970652"/>
      <w:r>
        <w:lastRenderedPageBreak/>
        <w:t>Looking ahead</w:t>
      </w:r>
      <w:bookmarkEnd w:id="12"/>
    </w:p>
    <w:p w14:paraId="26875C92" w14:textId="0EEECBF4" w:rsidR="005945AC" w:rsidRPr="008F5BCB" w:rsidRDefault="00943DD3" w:rsidP="008F5BCB">
      <w:pPr>
        <w:pStyle w:val="ListBullet"/>
        <w:numPr>
          <w:ilvl w:val="0"/>
          <w:numId w:val="0"/>
        </w:numPr>
        <w:rPr>
          <w:kern w:val="2"/>
          <w14:ligatures w14:val="standardContextual"/>
        </w:rPr>
      </w:pPr>
      <w:r>
        <w:t>In 2026, the Rivers of the Barwon (Barre Warre Yulluk) Action Plan enters the final year of its 5-year</w:t>
      </w:r>
      <w:r w:rsidR="008F5BCB">
        <w:t xml:space="preserve"> </w:t>
      </w:r>
      <w:r>
        <w:t>implementation timeframe. Key priorities for 2026 include:</w:t>
      </w:r>
    </w:p>
    <w:p w14:paraId="4718BE20" w14:textId="77777777" w:rsidR="00943DD3" w:rsidRPr="00817300" w:rsidRDefault="00943DD3" w:rsidP="00817300">
      <w:pPr>
        <w:pStyle w:val="ListBullet"/>
      </w:pPr>
      <w:r>
        <w:t>Following public consultation, DEECA will continue work to finalise the Third Victorian Waterway Management Strategy. The strategy includes an increased focus on urban waterways and their importance to communities, including amenity, health and environmental outcomes (Action 4.6).</w:t>
      </w:r>
    </w:p>
    <w:p w14:paraId="23FDB779" w14:textId="630D5376" w:rsidR="00EF6B8F" w:rsidRPr="00636D5B" w:rsidRDefault="00EF6B8F" w:rsidP="4F257221">
      <w:pPr>
        <w:pStyle w:val="ListBullet"/>
      </w:pPr>
      <w:r w:rsidRPr="00636D5B">
        <w:t>Corangamite C</w:t>
      </w:r>
      <w:r w:rsidR="006F1D35">
        <w:t xml:space="preserve">atchment </w:t>
      </w:r>
      <w:r w:rsidRPr="00636D5B">
        <w:t>M</w:t>
      </w:r>
      <w:r w:rsidR="006F1D35">
        <w:t xml:space="preserve">anagement </w:t>
      </w:r>
      <w:r w:rsidRPr="00636D5B">
        <w:t>A</w:t>
      </w:r>
      <w:r w:rsidR="006F1D35">
        <w:t>uthority (CMA)</w:t>
      </w:r>
      <w:r w:rsidRPr="00636D5B">
        <w:t xml:space="preserve"> will </w:t>
      </w:r>
      <w:r w:rsidR="00696D10" w:rsidRPr="00636D5B">
        <w:t>publish a draft of its new</w:t>
      </w:r>
      <w:r w:rsidRPr="00636D5B">
        <w:t xml:space="preserve"> </w:t>
      </w:r>
      <w:r w:rsidR="00B05468">
        <w:t>R</w:t>
      </w:r>
      <w:r w:rsidRPr="00636D5B">
        <w:t xml:space="preserve">egional </w:t>
      </w:r>
      <w:r w:rsidR="00B05468">
        <w:t>W</w:t>
      </w:r>
      <w:r w:rsidRPr="00636D5B">
        <w:t xml:space="preserve">aterway </w:t>
      </w:r>
      <w:r w:rsidR="00B05468">
        <w:t>S</w:t>
      </w:r>
      <w:r w:rsidRPr="00636D5B">
        <w:t>trategy</w:t>
      </w:r>
      <w:r w:rsidR="00906367">
        <w:t xml:space="preserve"> </w:t>
      </w:r>
      <w:r w:rsidR="00430307" w:rsidRPr="00636D5B">
        <w:t>and seek stakeholder and community feedback</w:t>
      </w:r>
      <w:r w:rsidR="00906367">
        <w:t>. The</w:t>
      </w:r>
      <w:r w:rsidRPr="00636D5B">
        <w:t xml:space="preserve"> strategy</w:t>
      </w:r>
      <w:r w:rsidR="00AA41DE" w:rsidRPr="00636D5B">
        <w:t xml:space="preserve"> has been guided by</w:t>
      </w:r>
      <w:r w:rsidR="00EC4232" w:rsidRPr="00636D5B">
        <w:t xml:space="preserve"> Eastern Maar and </w:t>
      </w:r>
      <w:r w:rsidR="00931724" w:rsidRPr="00636D5B">
        <w:t xml:space="preserve">Wadawurrung Traditional Owners </w:t>
      </w:r>
      <w:r w:rsidR="007F791C" w:rsidRPr="00636D5B">
        <w:t xml:space="preserve">and </w:t>
      </w:r>
      <w:r w:rsidR="00B23118" w:rsidRPr="00636D5B">
        <w:t xml:space="preserve">their priorities for the </w:t>
      </w:r>
      <w:r w:rsidR="000E1559" w:rsidRPr="00636D5B">
        <w:t xml:space="preserve">waterways </w:t>
      </w:r>
      <w:r w:rsidR="00B23118" w:rsidRPr="00636D5B">
        <w:t>as a living entity</w:t>
      </w:r>
      <w:r w:rsidR="000E1559" w:rsidRPr="00636D5B">
        <w:t xml:space="preserve"> (</w:t>
      </w:r>
      <w:r w:rsidR="00791024" w:rsidRPr="00636D5B">
        <w:t>Action 2.5</w:t>
      </w:r>
      <w:r w:rsidR="000E1559" w:rsidRPr="00636D5B">
        <w:t>)</w:t>
      </w:r>
      <w:r w:rsidR="00B23118" w:rsidRPr="00636D5B">
        <w:t xml:space="preserve">. </w:t>
      </w:r>
    </w:p>
    <w:p w14:paraId="09ABC827" w14:textId="6944798C" w:rsidR="00D80191" w:rsidRDefault="000C18BE" w:rsidP="000C18BE">
      <w:pPr>
        <w:pStyle w:val="ListBullet"/>
      </w:pPr>
      <w:r w:rsidRPr="000C18BE">
        <w:t>Corangamite CMA and partners will finalise designs</w:t>
      </w:r>
      <w:r>
        <w:t xml:space="preserve"> </w:t>
      </w:r>
      <w:r w:rsidR="00E3497D" w:rsidRPr="00636D5B">
        <w:t xml:space="preserve">for </w:t>
      </w:r>
      <w:r w:rsidR="004300E6" w:rsidRPr="00636D5B">
        <w:t>the</w:t>
      </w:r>
      <w:r w:rsidR="00D80191" w:rsidRPr="00636D5B">
        <w:t xml:space="preserve"> fishways on the </w:t>
      </w:r>
      <w:r w:rsidR="002B296F" w:rsidRPr="00636D5B">
        <w:t>Parwan/</w:t>
      </w:r>
      <w:r w:rsidR="00D80191" w:rsidRPr="00636D5B">
        <w:t>Barwon River at Buckley Falls</w:t>
      </w:r>
      <w:r w:rsidR="002D47D2" w:rsidRPr="00636D5B">
        <w:t xml:space="preserve"> and </w:t>
      </w:r>
      <w:r w:rsidR="002B296F" w:rsidRPr="00636D5B">
        <w:t>Moorabool Yaluk/Moorabool River</w:t>
      </w:r>
      <w:r w:rsidR="00D80191" w:rsidRPr="00636D5B">
        <w:t xml:space="preserve"> </w:t>
      </w:r>
      <w:r w:rsidR="002B296F" w:rsidRPr="00636D5B">
        <w:t xml:space="preserve">at </w:t>
      </w:r>
      <w:proofErr w:type="spellStart"/>
      <w:r w:rsidR="002B296F" w:rsidRPr="00636D5B">
        <w:t>Batesford</w:t>
      </w:r>
      <w:proofErr w:type="spellEnd"/>
      <w:r w:rsidR="002B296F" w:rsidRPr="00636D5B">
        <w:t xml:space="preserve"> Weir</w:t>
      </w:r>
      <w:r w:rsidR="004300E6" w:rsidRPr="00636D5B">
        <w:t>,</w:t>
      </w:r>
      <w:r w:rsidR="00E60C0A" w:rsidRPr="00636D5B">
        <w:t xml:space="preserve"> </w:t>
      </w:r>
      <w:r w:rsidR="00AB1C10">
        <w:t>subject</w:t>
      </w:r>
      <w:r w:rsidR="007E6780">
        <w:t xml:space="preserve"> to</w:t>
      </w:r>
      <w:r w:rsidR="00AB1C10" w:rsidRPr="00636D5B">
        <w:t xml:space="preserve"> </w:t>
      </w:r>
      <w:r w:rsidR="00E60C0A" w:rsidRPr="00636D5B">
        <w:t>the outcomes of hydraulic, heritage and cultural assessment</w:t>
      </w:r>
      <w:r w:rsidR="00B77F88">
        <w:t>s</w:t>
      </w:r>
      <w:r w:rsidR="00E60C0A" w:rsidRPr="00636D5B">
        <w:t xml:space="preserve"> </w:t>
      </w:r>
      <w:r w:rsidR="00C83C2B" w:rsidRPr="00636D5B">
        <w:t>(Action 4.5).</w:t>
      </w:r>
    </w:p>
    <w:p w14:paraId="057DBAB6" w14:textId="1B20150B" w:rsidR="00AD61E4" w:rsidRPr="00AD61E4" w:rsidRDefault="00AD61E4" w:rsidP="00AD61E4">
      <w:pPr>
        <w:pStyle w:val="ListBullet"/>
      </w:pPr>
      <w:r>
        <w:t>Project partners will complete plantings and works funded through the Green</w:t>
      </w:r>
      <w:r w:rsidR="00DE4FD8">
        <w:t xml:space="preserve"> L</w:t>
      </w:r>
      <w:r>
        <w:t xml:space="preserve">inks grants program. This includes the Bunanyung Landscape Alliance project, </w:t>
      </w:r>
      <w:r>
        <w:rPr>
          <w:i/>
          <w:iCs/>
        </w:rPr>
        <w:t xml:space="preserve">Urban Ripple: Restoring our </w:t>
      </w:r>
      <w:proofErr w:type="spellStart"/>
      <w:r>
        <w:rPr>
          <w:i/>
          <w:iCs/>
        </w:rPr>
        <w:t>Yarrowee</w:t>
      </w:r>
      <w:proofErr w:type="spellEnd"/>
      <w:r>
        <w:rPr>
          <w:i/>
          <w:iCs/>
        </w:rPr>
        <w:t xml:space="preserve"> Rivers and its little creek</w:t>
      </w:r>
      <w:r>
        <w:t xml:space="preserve">, and a 69-hectare project in the Barwon River region being delivered by Corangamite CMA, the </w:t>
      </w:r>
      <w:proofErr w:type="spellStart"/>
      <w:r w:rsidR="00186CE4">
        <w:t>CoGG</w:t>
      </w:r>
      <w:proofErr w:type="spellEnd"/>
      <w:r>
        <w:t>, Deakin University, Barwon Water and Wadawurrung Traditional Owners Aboriginal Corporation.</w:t>
      </w:r>
    </w:p>
    <w:p w14:paraId="1D8EBB29" w14:textId="7F68CDD6" w:rsidR="00743361" w:rsidRPr="00636D5B" w:rsidRDefault="0087284D">
      <w:pPr>
        <w:pStyle w:val="ListBullet"/>
      </w:pPr>
      <w:r>
        <w:t xml:space="preserve">With </w:t>
      </w:r>
      <w:r w:rsidR="00DD6B8D">
        <w:t>additional funding to support</w:t>
      </w:r>
      <w:r>
        <w:t xml:space="preserve"> </w:t>
      </w:r>
      <w:r w:rsidR="00B81562">
        <w:t xml:space="preserve">its coordination role, </w:t>
      </w:r>
      <w:r w:rsidR="001C3EAF">
        <w:t xml:space="preserve">Corangamite CMA </w:t>
      </w:r>
      <w:r w:rsidR="00A82E8F">
        <w:t>will commenc</w:t>
      </w:r>
      <w:r w:rsidR="000D63CC">
        <w:t>e</w:t>
      </w:r>
      <w:r w:rsidR="00A82E8F">
        <w:t xml:space="preserve"> new </w:t>
      </w:r>
      <w:r w:rsidR="00A451E0">
        <w:t xml:space="preserve">priority </w:t>
      </w:r>
      <w:r w:rsidR="00DB4CC2">
        <w:t xml:space="preserve">projects in collaboration with </w:t>
      </w:r>
      <w:r w:rsidR="00B81562">
        <w:t xml:space="preserve">partners </w:t>
      </w:r>
      <w:r w:rsidR="00376FA9">
        <w:t>to implement</w:t>
      </w:r>
      <w:r w:rsidR="00DB4CC2">
        <w:t xml:space="preserve"> </w:t>
      </w:r>
      <w:proofErr w:type="spellStart"/>
      <w:r w:rsidR="00B6116A">
        <w:t>Kitjarra</w:t>
      </w:r>
      <w:proofErr w:type="spellEnd"/>
      <w:r w:rsidR="00B6116A">
        <w:t xml:space="preserve">-dja-bul Bullarto </w:t>
      </w:r>
      <w:proofErr w:type="spellStart"/>
      <w:r w:rsidR="00B6116A">
        <w:t>langi-ut</w:t>
      </w:r>
      <w:proofErr w:type="spellEnd"/>
      <w:r w:rsidR="00384912">
        <w:t>.</w:t>
      </w:r>
      <w:r w:rsidR="00B81562">
        <w:t xml:space="preserve"> Wadawurrung Traditional Owner</w:t>
      </w:r>
      <w:r w:rsidR="00D1500B">
        <w:t>s</w:t>
      </w:r>
      <w:r w:rsidR="00B81562">
        <w:t xml:space="preserve"> Aboriginal Corporation</w:t>
      </w:r>
      <w:r w:rsidR="009D636E">
        <w:t xml:space="preserve"> has also been funded to continue </w:t>
      </w:r>
      <w:r w:rsidR="00E97740">
        <w:t xml:space="preserve">engaging in the </w:t>
      </w:r>
      <w:r w:rsidR="00F23BBF">
        <w:t>M</w:t>
      </w:r>
      <w:r w:rsidR="00E97740">
        <w:t>asterplan’s delivery.</w:t>
      </w:r>
    </w:p>
    <w:p w14:paraId="209D330B" w14:textId="7A38D46C" w:rsidR="00D66333" w:rsidRDefault="00D66333" w:rsidP="00943DD3">
      <w:pPr>
        <w:pStyle w:val="ListBullet"/>
      </w:pPr>
      <w:r w:rsidRPr="00636D5B">
        <w:t>Ongoing statewide engagement with Traditional Owners to develop and test legislative and policy approaches to recognise waterways as ‘living entities’ and their Traditional Owners as a unique ‘voice’ of those entities (Direction 1).</w:t>
      </w:r>
    </w:p>
    <w:p w14:paraId="76F557E2" w14:textId="77777777" w:rsidR="00213F58" w:rsidRDefault="00213F58" w:rsidP="00A21772">
      <w:pPr>
        <w:pStyle w:val="ListBullet"/>
        <w:numPr>
          <w:ilvl w:val="0"/>
          <w:numId w:val="0"/>
        </w:numPr>
        <w:ind w:left="360"/>
        <w:sectPr w:rsidR="00213F58" w:rsidSect="00E221E6">
          <w:headerReference w:type="even" r:id="rId49"/>
          <w:headerReference w:type="default" r:id="rId50"/>
          <w:footerReference w:type="even" r:id="rId51"/>
          <w:footerReference w:type="default" r:id="rId52"/>
          <w:headerReference w:type="first" r:id="rId53"/>
          <w:footerReference w:type="first" r:id="rId54"/>
          <w:pgSz w:w="11906" w:h="16838"/>
          <w:pgMar w:top="1134" w:right="1134" w:bottom="1134" w:left="1134" w:header="283" w:footer="283" w:gutter="0"/>
          <w:cols w:space="720"/>
          <w:noEndnote/>
          <w:docGrid w:linePitch="272"/>
        </w:sectPr>
      </w:pPr>
    </w:p>
    <w:p w14:paraId="6F43DA5C" w14:textId="0AD10CD0" w:rsidR="00213F58" w:rsidRDefault="12DB592A" w:rsidP="7C4E6292">
      <w:pPr>
        <w:pStyle w:val="Heading1withincontent"/>
      </w:pPr>
      <w:bookmarkStart w:id="13" w:name="_Toc240970653"/>
      <w:r>
        <w:lastRenderedPageBreak/>
        <w:t>Action plan implementation case studies</w:t>
      </w:r>
      <w:bookmarkEnd w:id="13"/>
    </w:p>
    <w:tbl>
      <w:tblPr>
        <w:tblStyle w:val="TableGrid"/>
        <w:tblpPr w:leftFromText="180" w:rightFromText="180" w:vertAnchor="text" w:horzAnchor="margin" w:tblpY="9"/>
        <w:tblW w:w="0" w:type="auto"/>
        <w:tblLook w:val="04A0" w:firstRow="1" w:lastRow="0" w:firstColumn="1" w:lastColumn="0" w:noHBand="0" w:noVBand="1"/>
      </w:tblPr>
      <w:tblGrid>
        <w:gridCol w:w="9628"/>
      </w:tblGrid>
      <w:tr w:rsidR="000F48CF" w:rsidRPr="002B18A6" w14:paraId="785EA45F" w14:textId="77777777" w:rsidTr="584EC65E">
        <w:trPr>
          <w:cnfStyle w:val="100000000000" w:firstRow="1" w:lastRow="0" w:firstColumn="0" w:lastColumn="0" w:oddVBand="0" w:evenVBand="0" w:oddHBand="0" w:evenHBand="0" w:firstRowFirstColumn="0" w:firstRowLastColumn="0" w:lastRowFirstColumn="0" w:lastRowLastColumn="0"/>
          <w:trHeight w:val="5490"/>
        </w:trPr>
        <w:tc>
          <w:tcPr>
            <w:cnfStyle w:val="001000000000" w:firstRow="0" w:lastRow="0" w:firstColumn="1" w:lastColumn="0" w:oddVBand="0" w:evenVBand="0" w:oddHBand="0" w:evenHBand="0" w:firstRowFirstColumn="0" w:firstRowLastColumn="0" w:lastRowFirstColumn="0" w:lastRowLastColumn="0"/>
            <w:tcW w:w="9628" w:type="dxa"/>
            <w:shd w:val="clear" w:color="auto" w:fill="BBE1F3" w:themeFill="background2" w:themeFillShade="E6"/>
          </w:tcPr>
          <w:p w14:paraId="4B7055A9" w14:textId="77777777" w:rsidR="000F48CF" w:rsidRPr="00B5421C" w:rsidRDefault="39D2FC24" w:rsidP="000F48CF">
            <w:pPr>
              <w:pStyle w:val="Heading2"/>
            </w:pPr>
            <w:bookmarkStart w:id="14" w:name="_Toc240970654"/>
            <w:r>
              <w:t>Reviewing stormwater management in the Lower Barwon</w:t>
            </w:r>
            <w:bookmarkEnd w:id="14"/>
          </w:p>
          <w:p w14:paraId="61563C5D" w14:textId="22099700" w:rsidR="4C2B0939" w:rsidRDefault="5913C344" w:rsidP="584EC65E">
            <w:pPr>
              <w:pStyle w:val="IntroFeatureText"/>
            </w:pPr>
            <w:r w:rsidRPr="584EC65E">
              <w:rPr>
                <w:i/>
                <w:iCs/>
              </w:rPr>
              <w:t>Action 6.3 Central and Gippsland Region Sustainable Water Strategy (CGRSWS) stormwater investigations</w:t>
            </w:r>
          </w:p>
          <w:p w14:paraId="7FABFEEE" w14:textId="628BF450" w:rsidR="584EC65E" w:rsidRDefault="584EC65E" w:rsidP="584EC65E"/>
          <w:p w14:paraId="2F92FF40" w14:textId="3F2AD9C6" w:rsidR="000F48CF" w:rsidRPr="00D544B6" w:rsidRDefault="1AC12725" w:rsidP="4662C494">
            <w:pPr>
              <w:pStyle w:val="BodyText"/>
              <w:spacing w:after="160"/>
              <w:rPr>
                <w:color w:val="201547"/>
                <w:lang w:val="en-US"/>
              </w:rPr>
            </w:pPr>
            <w:r w:rsidRPr="4662C494">
              <w:rPr>
                <w:color w:val="201546"/>
                <w:lang w:val="en-US"/>
              </w:rPr>
              <w:t xml:space="preserve">DEECA, the City of Greater Geelong and Barwon </w:t>
            </w:r>
            <w:proofErr w:type="gramStart"/>
            <w:r w:rsidRPr="4662C494">
              <w:rPr>
                <w:color w:val="201546"/>
                <w:lang w:val="en-US"/>
              </w:rPr>
              <w:t>Water</w:t>
            </w:r>
            <w:proofErr w:type="gramEnd"/>
            <w:r w:rsidRPr="4662C494">
              <w:rPr>
                <w:color w:val="201546"/>
                <w:lang w:val="en-US"/>
              </w:rPr>
              <w:t xml:space="preserve"> established a collaborative project to review stormwater management arrangements in the Lower Barwon region.</w:t>
            </w:r>
          </w:p>
          <w:p w14:paraId="3556FF56" w14:textId="47659063" w:rsidR="000F48CF" w:rsidRPr="00D544B6" w:rsidRDefault="1AC12725" w:rsidP="58067D01">
            <w:pPr>
              <w:pStyle w:val="BodyText"/>
              <w:spacing w:after="0"/>
              <w:rPr>
                <w:color w:val="201547"/>
                <w:lang w:val="en-US"/>
              </w:rPr>
            </w:pPr>
            <w:r w:rsidRPr="58067D01">
              <w:rPr>
                <w:color w:val="201547" w:themeColor="accent4"/>
                <w:lang w:val="en-US"/>
              </w:rPr>
              <w:t xml:space="preserve">The project aimed </w:t>
            </w:r>
            <w:proofErr w:type="gramStart"/>
            <w:r w:rsidRPr="58067D01">
              <w:rPr>
                <w:color w:val="201547" w:themeColor="accent4"/>
                <w:lang w:val="en-US"/>
              </w:rPr>
              <w:t>to</w:t>
            </w:r>
            <w:proofErr w:type="gramEnd"/>
            <w:r w:rsidRPr="58067D01">
              <w:rPr>
                <w:color w:val="201547" w:themeColor="accent4"/>
                <w:lang w:val="en-US"/>
              </w:rPr>
              <w:t xml:space="preserve">: </w:t>
            </w:r>
          </w:p>
          <w:p w14:paraId="658E4BD9" w14:textId="2376CB91" w:rsidR="000F48CF" w:rsidRPr="00D544B6" w:rsidRDefault="1AC12725" w:rsidP="58067D01">
            <w:pPr>
              <w:pStyle w:val="BodyText"/>
              <w:numPr>
                <w:ilvl w:val="0"/>
                <w:numId w:val="35"/>
              </w:numPr>
              <w:spacing w:after="0"/>
              <w:rPr>
                <w:color w:val="201547"/>
                <w:lang w:val="en-US"/>
              </w:rPr>
            </w:pPr>
            <w:r w:rsidRPr="58067D01">
              <w:rPr>
                <w:color w:val="201547" w:themeColor="accent4"/>
                <w:lang w:val="en-US"/>
              </w:rPr>
              <w:t>understand current stormwater management arrangements across the region</w:t>
            </w:r>
          </w:p>
          <w:p w14:paraId="1F00BA39" w14:textId="72549FC8" w:rsidR="000F48CF" w:rsidRPr="00D544B6" w:rsidRDefault="1AC12725" w:rsidP="58067D01">
            <w:pPr>
              <w:pStyle w:val="BodyText"/>
              <w:numPr>
                <w:ilvl w:val="0"/>
                <w:numId w:val="35"/>
              </w:numPr>
              <w:spacing w:after="0"/>
              <w:rPr>
                <w:color w:val="201547"/>
                <w:lang w:val="en-US"/>
              </w:rPr>
            </w:pPr>
            <w:r w:rsidRPr="58067D01">
              <w:rPr>
                <w:color w:val="201547" w:themeColor="accent4"/>
                <w:lang w:val="en-US"/>
              </w:rPr>
              <w:t>identify gaps and areas of uncertainty in roles and responsibilities</w:t>
            </w:r>
          </w:p>
          <w:p w14:paraId="79F4CFE1" w14:textId="264707A2" w:rsidR="000F48CF" w:rsidRPr="00D544B6" w:rsidRDefault="1AC12725" w:rsidP="4662C494">
            <w:pPr>
              <w:pStyle w:val="BodyText"/>
              <w:numPr>
                <w:ilvl w:val="0"/>
                <w:numId w:val="35"/>
              </w:numPr>
              <w:spacing w:after="240"/>
              <w:rPr>
                <w:color w:val="201547"/>
                <w:lang w:val="en-US"/>
              </w:rPr>
            </w:pPr>
            <w:r w:rsidRPr="4662C494">
              <w:rPr>
                <w:color w:val="201546"/>
                <w:lang w:val="en-US"/>
              </w:rPr>
              <w:t>assess alternative stormwater management models used elsewhere in Australia and identify options for further consideration.</w:t>
            </w:r>
          </w:p>
          <w:p w14:paraId="3FD7ED44" w14:textId="081EA432" w:rsidR="000F48CF" w:rsidRPr="00D544B6" w:rsidRDefault="1AC12725" w:rsidP="4662C494">
            <w:pPr>
              <w:pStyle w:val="BodyText"/>
              <w:spacing w:after="160"/>
              <w:rPr>
                <w:color w:val="201547"/>
                <w:lang w:val="en-US"/>
              </w:rPr>
            </w:pPr>
            <w:r w:rsidRPr="4662C494">
              <w:rPr>
                <w:color w:val="201546"/>
                <w:lang w:val="en-US"/>
              </w:rPr>
              <w:t>The final report will identify practical options and further actions to improve stormwater management arrangements in the Lower Barwon.</w:t>
            </w:r>
          </w:p>
          <w:p w14:paraId="59B60D5D" w14:textId="00C73E67" w:rsidR="000F48CF" w:rsidRPr="00D544B6" w:rsidRDefault="1AC12725" w:rsidP="4662C494">
            <w:pPr>
              <w:pStyle w:val="BodyText"/>
              <w:spacing w:after="160"/>
              <w:rPr>
                <w:lang w:val="en-US"/>
              </w:rPr>
            </w:pPr>
            <w:r w:rsidRPr="4662C494">
              <w:rPr>
                <w:color w:val="201546"/>
                <w:lang w:val="en-US"/>
              </w:rPr>
              <w:t xml:space="preserve">In addition to this review, partners are </w:t>
            </w:r>
            <w:proofErr w:type="spellStart"/>
            <w:r w:rsidRPr="4662C494">
              <w:rPr>
                <w:color w:val="201546"/>
                <w:lang w:val="en-US"/>
              </w:rPr>
              <w:t>prioritising</w:t>
            </w:r>
            <w:proofErr w:type="spellEnd"/>
            <w:r w:rsidRPr="4662C494">
              <w:rPr>
                <w:color w:val="201546"/>
                <w:lang w:val="en-US"/>
              </w:rPr>
              <w:t xml:space="preserve"> funding, delivery and clear responsibilities for short-term stormwater volume management solutions in the Geelong and Bannockburn growth areas.</w:t>
            </w:r>
          </w:p>
          <w:p w14:paraId="382B8373" w14:textId="5E6C9321" w:rsidR="000F48CF" w:rsidRPr="00B5421C" w:rsidRDefault="1AC12725" w:rsidP="4662C494">
            <w:pPr>
              <w:pStyle w:val="BodyText"/>
              <w:spacing w:after="160"/>
              <w:rPr>
                <w:lang w:val="en-US"/>
              </w:rPr>
            </w:pPr>
            <w:r w:rsidRPr="4662C494">
              <w:rPr>
                <w:lang w:val="en-US"/>
              </w:rPr>
              <w:t xml:space="preserve">This work supports delivery of Action 3-14 of the </w:t>
            </w:r>
            <w:hyperlink r:id="rId55">
              <w:r w:rsidRPr="4662C494">
                <w:rPr>
                  <w:rStyle w:val="Hyperlink"/>
                  <w:color w:val="201546"/>
                  <w:lang w:val="en-US"/>
                </w:rPr>
                <w:t>Central Gippsland Sustainable Water Strategy</w:t>
              </w:r>
            </w:hyperlink>
            <w:r w:rsidRPr="4662C494">
              <w:rPr>
                <w:color w:val="auto"/>
              </w:rPr>
              <w:t>.</w:t>
            </w:r>
          </w:p>
        </w:tc>
      </w:tr>
    </w:tbl>
    <w:p w14:paraId="6DF59800" w14:textId="77777777" w:rsidR="000F48CF" w:rsidRPr="000F48CF" w:rsidRDefault="000F48CF" w:rsidP="00AF7E16">
      <w:pPr>
        <w:pStyle w:val="BodyText"/>
        <w:spacing w:after="0"/>
      </w:pPr>
    </w:p>
    <w:tbl>
      <w:tblPr>
        <w:tblStyle w:val="TableGrid"/>
        <w:tblpPr w:leftFromText="180" w:rightFromText="180" w:vertAnchor="text" w:horzAnchor="margin" w:tblpY="203"/>
        <w:tblW w:w="0" w:type="auto"/>
        <w:tblLook w:val="04A0" w:firstRow="1" w:lastRow="0" w:firstColumn="1" w:lastColumn="0" w:noHBand="0" w:noVBand="1"/>
      </w:tblPr>
      <w:tblGrid>
        <w:gridCol w:w="9628"/>
      </w:tblGrid>
      <w:tr w:rsidR="000F48CF" w:rsidRPr="002B18A6" w14:paraId="01BCD0EB" w14:textId="77777777" w:rsidTr="29B0D3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BBE1F3" w:themeFill="background2" w:themeFillShade="E6"/>
          </w:tcPr>
          <w:p w14:paraId="4040FDCD" w14:textId="258B5C4D" w:rsidR="000F48CF" w:rsidRPr="006452A3" w:rsidRDefault="000F48CF" w:rsidP="000F48CF">
            <w:pPr>
              <w:pStyle w:val="Heading2"/>
            </w:pPr>
            <w:bookmarkStart w:id="15" w:name="_Toc240970655"/>
            <w:r>
              <w:t>Barwon River and Moorabool River fishways</w:t>
            </w:r>
            <w:bookmarkEnd w:id="15"/>
          </w:p>
          <w:p w14:paraId="756564E2" w14:textId="63B4BB8C" w:rsidR="4C2B0939" w:rsidRDefault="620746AA" w:rsidP="584EC65E">
            <w:pPr>
              <w:pStyle w:val="IntroFeatureText"/>
            </w:pPr>
            <w:r>
              <w:t xml:space="preserve">Action 4.5 Support for </w:t>
            </w:r>
            <w:proofErr w:type="spellStart"/>
            <w:r>
              <w:t>Kitjarra</w:t>
            </w:r>
            <w:proofErr w:type="spellEnd"/>
            <w:r>
              <w:t xml:space="preserve">-dja-bul Bullarto </w:t>
            </w:r>
            <w:proofErr w:type="spellStart"/>
            <w:r>
              <w:t>langi-ut</w:t>
            </w:r>
            <w:proofErr w:type="spellEnd"/>
            <w:r>
              <w:t xml:space="preserve"> priority projects</w:t>
            </w:r>
          </w:p>
          <w:p w14:paraId="0F01121B" w14:textId="0FDD4C27" w:rsidR="584EC65E" w:rsidRDefault="584EC65E" w:rsidP="584EC65E"/>
          <w:p w14:paraId="18556702" w14:textId="77777777" w:rsidR="000F48CF" w:rsidRDefault="1C0EAD42" w:rsidP="7C4E6292">
            <w:pPr>
              <w:pStyle w:val="BodyText"/>
              <w:spacing w:after="240"/>
            </w:pPr>
            <w:proofErr w:type="spellStart"/>
            <w:r w:rsidRPr="7C4E6292">
              <w:rPr>
                <w:color w:val="201547" w:themeColor="accent4"/>
                <w:lang w:val="en-US"/>
              </w:rPr>
              <w:t>Corangamite</w:t>
            </w:r>
            <w:proofErr w:type="spellEnd"/>
            <w:r w:rsidRPr="7C4E6292">
              <w:rPr>
                <w:color w:val="201547" w:themeColor="accent4"/>
                <w:lang w:val="en-US"/>
              </w:rPr>
              <w:t xml:space="preserve"> Catchment Management Authority (CMA) is planning, designing and constructing fishways on the Moorabool and Barwon rivers to address barriers to fish migration.</w:t>
            </w:r>
          </w:p>
          <w:p w14:paraId="1F5D80C9" w14:textId="77777777" w:rsidR="000F48CF" w:rsidRDefault="1C0EAD42" w:rsidP="7C4E6292">
            <w:pPr>
              <w:pStyle w:val="BodyText"/>
              <w:spacing w:after="240"/>
            </w:pPr>
            <w:r w:rsidRPr="7C4E6292">
              <w:rPr>
                <w:color w:val="201547" w:themeColor="accent4"/>
                <w:lang w:val="en-US"/>
              </w:rPr>
              <w:t xml:space="preserve">The project received $1.67 million through the Australian Government’s Urban Rivers and Catchments Program to support the design and construction of fishways at Buckley Falls (Figure 1) and at a downstream rock pool on the Lower Barwon River. The funding will also support removal of the </w:t>
            </w:r>
            <w:proofErr w:type="spellStart"/>
            <w:r w:rsidRPr="7C4E6292">
              <w:rPr>
                <w:color w:val="201547" w:themeColor="accent4"/>
                <w:lang w:val="en-US"/>
              </w:rPr>
              <w:t>Batesford</w:t>
            </w:r>
            <w:proofErr w:type="spellEnd"/>
            <w:r w:rsidRPr="7C4E6292">
              <w:rPr>
                <w:color w:val="201547" w:themeColor="accent4"/>
                <w:lang w:val="en-US"/>
              </w:rPr>
              <w:t xml:space="preserve"> Weir on the Lower Moorabool River and the design of a further fishway at Baum’s Weir on the Barwon River.</w:t>
            </w:r>
          </w:p>
          <w:p w14:paraId="61225651" w14:textId="77777777" w:rsidR="000F48CF" w:rsidRDefault="1C0EAD42" w:rsidP="7C4E6292">
            <w:pPr>
              <w:pStyle w:val="BodyText"/>
              <w:spacing w:after="240"/>
            </w:pPr>
            <w:r w:rsidRPr="7C4E6292">
              <w:rPr>
                <w:color w:val="201547" w:themeColor="accent4"/>
                <w:lang w:val="en-US"/>
              </w:rPr>
              <w:t>The project will improve passage for migratory fish species, benefiting aquatic health, habitat and food chains. Restoring fish passage at these barriers is expected to benefit at least 15 native fish species, including the vulnerable Australian Grayling (</w:t>
            </w:r>
            <w:proofErr w:type="spellStart"/>
            <w:r w:rsidRPr="7C4E6292">
              <w:rPr>
                <w:i/>
                <w:iCs/>
                <w:color w:val="201547" w:themeColor="accent4"/>
                <w:lang w:val="en-US"/>
              </w:rPr>
              <w:t>Prototroctes</w:t>
            </w:r>
            <w:proofErr w:type="spellEnd"/>
            <w:r w:rsidRPr="7C4E6292">
              <w:rPr>
                <w:i/>
                <w:iCs/>
                <w:color w:val="201547" w:themeColor="accent4"/>
                <w:lang w:val="en-US"/>
              </w:rPr>
              <w:t xml:space="preserve"> </w:t>
            </w:r>
            <w:proofErr w:type="spellStart"/>
            <w:r w:rsidRPr="7C4E6292">
              <w:rPr>
                <w:i/>
                <w:iCs/>
                <w:color w:val="201547" w:themeColor="accent4"/>
                <w:lang w:val="en-US"/>
              </w:rPr>
              <w:t>maraena</w:t>
            </w:r>
            <w:proofErr w:type="spellEnd"/>
            <w:r w:rsidRPr="7C4E6292">
              <w:rPr>
                <w:color w:val="201547" w:themeColor="accent4"/>
                <w:lang w:val="en-US"/>
              </w:rPr>
              <w:t>).</w:t>
            </w:r>
          </w:p>
          <w:p w14:paraId="7D563D36" w14:textId="77777777" w:rsidR="000F48CF" w:rsidRPr="00E57879" w:rsidRDefault="1C0EAD42" w:rsidP="7C4E6292">
            <w:pPr>
              <w:pStyle w:val="BodyText"/>
              <w:spacing w:after="240"/>
              <w:rPr>
                <w:lang w:val="en-US"/>
              </w:rPr>
            </w:pPr>
            <w:r w:rsidRPr="7C4E6292">
              <w:rPr>
                <w:lang w:val="en-US"/>
              </w:rPr>
              <w:t xml:space="preserve">The </w:t>
            </w:r>
            <w:r w:rsidRPr="7C4E6292">
              <w:rPr>
                <w:rFonts w:cstheme="minorBidi"/>
              </w:rPr>
              <w:t>Corangamite CMA is also collaborating with Wadawurrung Traditional Owners to progress storytelling, interpretive signage, cultural aquaculture and site renaming, supporting cultural, community and environmental outcomes.</w:t>
            </w:r>
          </w:p>
          <w:p w14:paraId="70772E03" w14:textId="5B28FC06" w:rsidR="000F48CF" w:rsidRPr="00E57879" w:rsidRDefault="1C0EAD42" w:rsidP="7C4E6292">
            <w:pPr>
              <w:pStyle w:val="BodyText"/>
              <w:spacing w:after="240"/>
              <w:rPr>
                <w:b/>
                <w:bCs/>
                <w:lang w:val="en-US"/>
              </w:rPr>
            </w:pPr>
            <w:r w:rsidRPr="7C4E6292">
              <w:rPr>
                <w:b/>
                <w:bCs/>
                <w:lang w:val="en-US"/>
              </w:rPr>
              <w:t>Progress to date</w:t>
            </w:r>
          </w:p>
          <w:p w14:paraId="272D0A6C" w14:textId="77777777" w:rsidR="000F48CF" w:rsidRDefault="1C0EAD42" w:rsidP="7C4E6292">
            <w:pPr>
              <w:pStyle w:val="BodyText"/>
              <w:spacing w:after="240"/>
            </w:pPr>
            <w:proofErr w:type="spellStart"/>
            <w:r w:rsidRPr="7C4E6292">
              <w:rPr>
                <w:color w:val="201547" w:themeColor="accent4"/>
                <w:lang w:val="en-US"/>
              </w:rPr>
              <w:t>Corangamite</w:t>
            </w:r>
            <w:proofErr w:type="spellEnd"/>
            <w:r w:rsidRPr="7C4E6292">
              <w:rPr>
                <w:color w:val="201547" w:themeColor="accent4"/>
                <w:lang w:val="en-US"/>
              </w:rPr>
              <w:t xml:space="preserve"> CMA has developed a conceptual design for the Buckley Falls fishways (Figure 2). In early 2026, further refinement is expected following cultural and heritage assessments, hydraulic modelling and </w:t>
            </w:r>
            <w:r w:rsidRPr="7C4E6292">
              <w:rPr>
                <w:color w:val="201547" w:themeColor="accent4"/>
                <w:lang w:val="en-US"/>
              </w:rPr>
              <w:lastRenderedPageBreak/>
              <w:t xml:space="preserve">any additional feedback. This is likely to result in construction of two fish ladders at Buckley Falls. Project partners will also expand river monitoring at </w:t>
            </w:r>
            <w:proofErr w:type="spellStart"/>
            <w:r w:rsidRPr="7C4E6292">
              <w:rPr>
                <w:color w:val="201547" w:themeColor="accent4"/>
                <w:lang w:val="en-US"/>
              </w:rPr>
              <w:t>Batesford</w:t>
            </w:r>
            <w:proofErr w:type="spellEnd"/>
            <w:r w:rsidRPr="7C4E6292">
              <w:rPr>
                <w:color w:val="201547" w:themeColor="accent4"/>
                <w:lang w:val="en-US"/>
              </w:rPr>
              <w:t xml:space="preserve"> Weir to support its removal.</w:t>
            </w:r>
          </w:p>
          <w:p w14:paraId="3955DB1C" w14:textId="2CA6D35D" w:rsidR="000F48CF" w:rsidRDefault="1C0EAD42" w:rsidP="7C4E6292">
            <w:pPr>
              <w:pStyle w:val="BodyText"/>
              <w:spacing w:after="240"/>
            </w:pPr>
            <w:proofErr w:type="spellStart"/>
            <w:r w:rsidRPr="7C4E6292">
              <w:rPr>
                <w:lang w:val="en-US"/>
              </w:rPr>
              <w:t>Corangamite</w:t>
            </w:r>
            <w:proofErr w:type="spellEnd"/>
            <w:r w:rsidRPr="7C4E6292">
              <w:rPr>
                <w:lang w:val="en-US"/>
              </w:rPr>
              <w:t xml:space="preserve"> CMA is investigating fish passage options at Baum’s Weir. This work will identify and evaluate options, benefits, and risks, providing a recommendation on the most feasible solution at this site.</w:t>
            </w:r>
          </w:p>
          <w:p w14:paraId="3C6BCCAE" w14:textId="77777777" w:rsidR="000F48CF" w:rsidRDefault="1C0EAD42" w:rsidP="7C4E6292">
            <w:pPr>
              <w:pStyle w:val="BodyText"/>
              <w:spacing w:after="240"/>
            </w:pPr>
            <w:r w:rsidRPr="7C4E6292">
              <w:rPr>
                <w:color w:val="201547" w:themeColor="accent4"/>
              </w:rPr>
              <w:t>Project partners continue to engage stakeholders, including Wadawurrung Traditional Owners Aboriginal Corporation, Heritage Victoria, Southern Rural Water and local community groups such as the Highton Rotary Club, Geelong Historical Society, Geelong District Anglers Association, Friends of the Barwon and Friends of Buckley Falls.</w:t>
            </w:r>
          </w:p>
          <w:p w14:paraId="0E97F86B" w14:textId="77777777" w:rsidR="000F48CF" w:rsidRPr="00E57879" w:rsidRDefault="1C0EAD42" w:rsidP="7C4E6292">
            <w:pPr>
              <w:pStyle w:val="BodyText"/>
              <w:spacing w:after="240"/>
              <w:rPr>
                <w:lang w:val="en-US"/>
              </w:rPr>
            </w:pPr>
            <w:r w:rsidRPr="7C4E6292">
              <w:rPr>
                <w:lang w:val="en-US"/>
              </w:rPr>
              <w:t>The project is expected to be completed in April 2028.</w:t>
            </w:r>
          </w:p>
          <w:p w14:paraId="7721E61A" w14:textId="77777777" w:rsidR="000F48CF" w:rsidRDefault="000F48CF" w:rsidP="000F48CF">
            <w:pPr>
              <w:pStyle w:val="BodyText"/>
              <w:rPr>
                <w:lang w:val="en-US"/>
              </w:rPr>
            </w:pPr>
          </w:p>
          <w:p w14:paraId="50D685A2" w14:textId="77777777" w:rsidR="008A6C7B" w:rsidRDefault="000F48CF" w:rsidP="008A6C7B">
            <w:pPr>
              <w:pStyle w:val="TableTextLeft"/>
              <w:spacing w:before="120" w:after="120"/>
              <w:jc w:val="center"/>
            </w:pPr>
            <w:r>
              <w:rPr>
                <w:noProof/>
              </w:rPr>
              <w:drawing>
                <wp:inline distT="0" distB="0" distL="0" distR="0" wp14:anchorId="43A76977" wp14:editId="12B9D0B7">
                  <wp:extent cx="5649595" cy="3521122"/>
                  <wp:effectExtent l="0" t="0" r="8255" b="3175"/>
                  <wp:docPr id="384772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6">
                            <a:extLst>
                              <a:ext uri="{28A0092B-C50C-407E-A947-70E740481C1C}">
                                <a14:useLocalDpi xmlns:a14="http://schemas.microsoft.com/office/drawing/2010/main" val="0"/>
                              </a:ext>
                            </a:extLst>
                          </a:blip>
                          <a:srcRect b="17003"/>
                          <a:stretch>
                            <a:fillRect/>
                          </a:stretch>
                        </pic:blipFill>
                        <pic:spPr bwMode="auto">
                          <a:xfrm>
                            <a:off x="0" y="0"/>
                            <a:ext cx="5649595" cy="3521122"/>
                          </a:xfrm>
                          <a:prstGeom prst="rect">
                            <a:avLst/>
                          </a:prstGeom>
                          <a:noFill/>
                          <a:ln>
                            <a:noFill/>
                          </a:ln>
                          <a:extLst>
                            <a:ext uri="{53640926-AAD7-44D8-BBD7-CCE9431645EC}">
                              <a14:shadowObscured xmlns:a14="http://schemas.microsoft.com/office/drawing/2010/main"/>
                            </a:ext>
                          </a:extLst>
                        </pic:spPr>
                      </pic:pic>
                    </a:graphicData>
                  </a:graphic>
                </wp:inline>
              </w:drawing>
            </w:r>
          </w:p>
          <w:p w14:paraId="1BC103EB" w14:textId="0392B42D" w:rsidR="000F48CF" w:rsidRDefault="000F48CF" w:rsidP="4B8BD98C">
            <w:pPr>
              <w:pStyle w:val="TableTextLeft"/>
              <w:spacing w:before="120" w:after="120"/>
            </w:pPr>
            <w:r>
              <w:t>Figure 1: Buckley Falls fish barrier</w:t>
            </w:r>
            <w:r w:rsidR="7C518326">
              <w:t xml:space="preserve"> (</w:t>
            </w:r>
            <w:r w:rsidR="6087AB0A">
              <w:t>supplied by</w:t>
            </w:r>
            <w:r w:rsidR="7C518326">
              <w:t xml:space="preserve"> CCMA)</w:t>
            </w:r>
          </w:p>
          <w:p w14:paraId="56C00943" w14:textId="77777777" w:rsidR="000F48CF" w:rsidRDefault="000F48CF" w:rsidP="000F48CF">
            <w:pPr>
              <w:pStyle w:val="TableTextLeft"/>
              <w:keepNext w:val="0"/>
              <w:spacing w:before="120" w:after="120"/>
            </w:pPr>
          </w:p>
          <w:p w14:paraId="203046B4" w14:textId="77777777" w:rsidR="000F48CF" w:rsidRDefault="000F48CF" w:rsidP="008A6C7B">
            <w:pPr>
              <w:pStyle w:val="TableTextLeft"/>
              <w:keepNext w:val="0"/>
              <w:spacing w:before="120" w:after="120"/>
              <w:jc w:val="center"/>
            </w:pPr>
            <w:r>
              <w:rPr>
                <w:noProof/>
              </w:rPr>
              <w:lastRenderedPageBreak/>
              <w:drawing>
                <wp:inline distT="0" distB="0" distL="0" distR="0" wp14:anchorId="0F1D56A0" wp14:editId="1069A969">
                  <wp:extent cx="5633513" cy="3507474"/>
                  <wp:effectExtent l="0" t="0" r="5715" b="0"/>
                  <wp:docPr id="4574289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34205" cy="3507905"/>
                          </a:xfrm>
                          <a:prstGeom prst="rect">
                            <a:avLst/>
                          </a:prstGeom>
                          <a:noFill/>
                          <a:ln>
                            <a:noFill/>
                          </a:ln>
                        </pic:spPr>
                      </pic:pic>
                    </a:graphicData>
                  </a:graphic>
                </wp:inline>
              </w:drawing>
            </w:r>
          </w:p>
          <w:p w14:paraId="7715286D" w14:textId="4CDF7436" w:rsidR="000F48CF" w:rsidRPr="002B18A6" w:rsidRDefault="000F48CF" w:rsidP="000F48CF">
            <w:pPr>
              <w:pStyle w:val="TableTextLeft"/>
              <w:keepNext w:val="0"/>
              <w:spacing w:before="120" w:after="120"/>
            </w:pPr>
            <w:r>
              <w:t>Figure 2: conceptual design of the fish ladder at Buckley Falls</w:t>
            </w:r>
            <w:r w:rsidR="452BF728">
              <w:t xml:space="preserve"> (</w:t>
            </w:r>
            <w:r w:rsidR="6CA8DF1D">
              <w:t>supplied by</w:t>
            </w:r>
            <w:r w:rsidR="452BF728">
              <w:t xml:space="preserve"> CCMA)</w:t>
            </w:r>
          </w:p>
        </w:tc>
      </w:tr>
    </w:tbl>
    <w:p w14:paraId="5D46613E" w14:textId="77777777" w:rsidR="00213F58" w:rsidRPr="00213F58" w:rsidRDefault="00213F58" w:rsidP="00213F58">
      <w:pPr>
        <w:pStyle w:val="BodyText"/>
      </w:pPr>
    </w:p>
    <w:p w14:paraId="17E61F20" w14:textId="77777777" w:rsidR="0032625C" w:rsidRDefault="0032625C"/>
    <w:p w14:paraId="1CB3418E" w14:textId="77777777" w:rsidR="00C6527B" w:rsidRDefault="00C6527B" w:rsidP="00696806">
      <w:pPr>
        <w:pStyle w:val="Heading1withincontent"/>
        <w:sectPr w:rsidR="00C6527B" w:rsidSect="00C6527B">
          <w:pgSz w:w="11907" w:h="16839" w:code="9"/>
          <w:pgMar w:top="1134" w:right="1134" w:bottom="1134" w:left="1134" w:header="283" w:footer="283" w:gutter="0"/>
          <w:cols w:space="720"/>
          <w:noEndnote/>
          <w:docGrid w:linePitch="360"/>
        </w:sectPr>
      </w:pPr>
    </w:p>
    <w:p w14:paraId="65F26245" w14:textId="1CE27D6F" w:rsidR="00E221E6" w:rsidRPr="002B18A6" w:rsidRDefault="006223E3" w:rsidP="00496170">
      <w:pPr>
        <w:pStyle w:val="Heading1"/>
      </w:pPr>
      <w:bookmarkStart w:id="16" w:name="_Action_tracker"/>
      <w:bookmarkStart w:id="17" w:name="_Toc240970656"/>
      <w:bookmarkEnd w:id="10"/>
      <w:bookmarkEnd w:id="11"/>
      <w:bookmarkEnd w:id="16"/>
      <w:r>
        <w:lastRenderedPageBreak/>
        <w:t>Action tracker</w:t>
      </w:r>
      <w:bookmarkEnd w:id="17"/>
    </w:p>
    <w:p w14:paraId="116251BC" w14:textId="47187B87" w:rsidR="0079780F" w:rsidRDefault="00AD61E4">
      <w:pPr>
        <w:pStyle w:val="BodyText"/>
      </w:pPr>
      <w:r>
        <w:t>The Action Plan outlines 7 directions and 30 actions to be delivered over a 5-year period. All short-term actions have now been completed, with m</w:t>
      </w:r>
      <w:r w:rsidR="00065391">
        <w:t>ost outcomes</w:t>
      </w:r>
      <w:r>
        <w:t xml:space="preserve"> reported in the 2022, 2023 and 2024 annual reports. </w:t>
      </w:r>
    </w:p>
    <w:p w14:paraId="65255411" w14:textId="77777777" w:rsidR="00BF60E2" w:rsidRDefault="0079780F" w:rsidP="00BF60E2">
      <w:pPr>
        <w:pStyle w:val="BodyText"/>
      </w:pPr>
      <w:proofErr w:type="gramStart"/>
      <w:r>
        <w:t>The majority of</w:t>
      </w:r>
      <w:proofErr w:type="gramEnd"/>
      <w:r>
        <w:t xml:space="preserve"> long-term actions are expected to be delivered by the end of 2026, where they are not ongoing in nature, or have not been superseded by related policy or program delivery. </w:t>
      </w:r>
      <w:r w:rsidR="00BF60E2">
        <w:t xml:space="preserve">The 2025 Action Tracker below provides </w:t>
      </w:r>
      <w:r w:rsidR="00BF60E2" w:rsidRPr="00213438">
        <w:t xml:space="preserve">point-in-time summary of </w:t>
      </w:r>
      <w:r w:rsidR="00BF60E2">
        <w:t xml:space="preserve">action progress and implementation status during the reporting year (to December 2025), including ongoing actions that have no fixed delivery date. </w:t>
      </w:r>
    </w:p>
    <w:p w14:paraId="5B386B24" w14:textId="307DCCC4" w:rsidR="00943DD3" w:rsidRDefault="00943DD3" w:rsidP="00BF60E2">
      <w:pPr>
        <w:pStyle w:val="BodyText"/>
        <w:rPr>
          <w:kern w:val="2"/>
          <w14:ligatures w14:val="standardContextual"/>
        </w:rPr>
      </w:pPr>
      <w:r>
        <w:t>While each action below lists a responsible lead organisation, delivery of the Action Plan relies on extensive collaboration across agencies and organisations. This is most apparent in work to deliver ‘living entity’ and ‘voice’ outcomes, which will involve partnerships with Traditional Owners and other agencies.</w:t>
      </w:r>
    </w:p>
    <w:p w14:paraId="160139E4" w14:textId="035BB471" w:rsidR="00E221E6" w:rsidRDefault="00E221E6" w:rsidP="00E221E6">
      <w:pPr>
        <w:pStyle w:val="BodyText"/>
        <w:rPr>
          <w:u w:val="single"/>
        </w:rPr>
      </w:pPr>
      <w:r w:rsidRPr="002B18A6">
        <w:t xml:space="preserve">A full explanation of all deliverables and actions, including background, can be found in the </w:t>
      </w:r>
      <w:hyperlink r:id="rId58" w:history="1">
        <w:r w:rsidRPr="002B18A6">
          <w:rPr>
            <w:rStyle w:val="Hyperlink"/>
          </w:rPr>
          <w:t>Rivers of the Barwon (Barre Warre Yulluk) Action Plan</w:t>
        </w:r>
      </w:hyperlink>
      <w:r w:rsidRPr="002B18A6">
        <w:rPr>
          <w:u w:val="single"/>
        </w:rPr>
        <w:t>.</w:t>
      </w:r>
    </w:p>
    <w:p w14:paraId="6833389C" w14:textId="77777777" w:rsidR="00AF2E60" w:rsidRDefault="00AF2E60" w:rsidP="00E221E6">
      <w:pPr>
        <w:pStyle w:val="BodyText"/>
        <w:rPr>
          <w:u w:val="single"/>
        </w:rPr>
      </w:pPr>
    </w:p>
    <w:tbl>
      <w:tblPr>
        <w:tblStyle w:val="TableGrid"/>
        <w:tblW w:w="14601" w:type="dxa"/>
        <w:tblLayout w:type="fixed"/>
        <w:tblLook w:val="04A0" w:firstRow="1" w:lastRow="0" w:firstColumn="1" w:lastColumn="0" w:noHBand="0" w:noVBand="1"/>
      </w:tblPr>
      <w:tblGrid>
        <w:gridCol w:w="3454"/>
        <w:gridCol w:w="1366"/>
        <w:gridCol w:w="1417"/>
        <w:gridCol w:w="1560"/>
        <w:gridCol w:w="6774"/>
        <w:gridCol w:w="30"/>
      </w:tblGrid>
      <w:tr w:rsidR="00AF2E60" w:rsidRPr="00E8712B" w14:paraId="07B72421" w14:textId="77777777" w:rsidTr="52649367">
        <w:trPr>
          <w:gridAfter w:val="1"/>
          <w:cnfStyle w:val="100000000000" w:firstRow="1" w:lastRow="0" w:firstColumn="0" w:lastColumn="0" w:oddVBand="0" w:evenVBand="0" w:oddHBand="0" w:evenHBand="0" w:firstRowFirstColumn="0" w:firstRowLastColumn="0" w:lastRowFirstColumn="0" w:lastRowLastColumn="0"/>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53AF5433" w14:textId="77777777" w:rsidR="00AF2E60" w:rsidRPr="00E8712B" w:rsidRDefault="00AF2E60">
            <w:pPr>
              <w:rPr>
                <w:rFonts w:cstheme="minorHAnsi"/>
                <w:b/>
                <w:bCs/>
                <w:color w:val="auto"/>
              </w:rPr>
            </w:pPr>
            <w:r w:rsidRPr="00E8712B">
              <w:rPr>
                <w:rFonts w:cstheme="minorHAnsi"/>
                <w:b/>
                <w:bCs/>
                <w:color w:val="auto"/>
              </w:rPr>
              <w:t>Action</w:t>
            </w:r>
          </w:p>
        </w:tc>
        <w:tc>
          <w:tcPr>
            <w:tcW w:w="1366" w:type="dxa"/>
          </w:tcPr>
          <w:p w14:paraId="083E096A" w14:textId="191E6088" w:rsidR="00AF2E60" w:rsidRPr="00E8712B" w:rsidRDefault="00AF2E60">
            <w:pPr>
              <w:cnfStyle w:val="100000000000" w:firstRow="1" w:lastRow="0" w:firstColumn="0" w:lastColumn="0" w:oddVBand="0" w:evenVBand="0" w:oddHBand="0" w:evenHBand="0" w:firstRowFirstColumn="0" w:firstRowLastColumn="0" w:lastRowFirstColumn="0" w:lastRowLastColumn="0"/>
              <w:rPr>
                <w:rFonts w:cstheme="minorHAnsi"/>
                <w:b/>
                <w:bCs/>
                <w:color w:val="auto"/>
              </w:rPr>
            </w:pPr>
            <w:r w:rsidRPr="00E8712B">
              <w:rPr>
                <w:rFonts w:cstheme="minorHAnsi"/>
                <w:b/>
                <w:bCs/>
                <w:color w:val="auto"/>
              </w:rPr>
              <w:t>Status at Dec 202</w:t>
            </w:r>
            <w:r w:rsidR="00342D37" w:rsidRPr="00E8712B">
              <w:rPr>
                <w:rFonts w:cstheme="minorHAnsi"/>
                <w:b/>
                <w:bCs/>
                <w:color w:val="auto"/>
              </w:rPr>
              <w:t>5</w:t>
            </w:r>
          </w:p>
        </w:tc>
        <w:tc>
          <w:tcPr>
            <w:tcW w:w="1417" w:type="dxa"/>
          </w:tcPr>
          <w:p w14:paraId="4EFBD5AA" w14:textId="77777777" w:rsidR="00AF2E60" w:rsidRPr="00E8712B" w:rsidRDefault="00AF2E60">
            <w:pPr>
              <w:cnfStyle w:val="100000000000" w:firstRow="1" w:lastRow="0" w:firstColumn="0" w:lastColumn="0" w:oddVBand="0" w:evenVBand="0" w:oddHBand="0" w:evenHBand="0" w:firstRowFirstColumn="0" w:firstRowLastColumn="0" w:lastRowFirstColumn="0" w:lastRowLastColumn="0"/>
              <w:rPr>
                <w:rFonts w:cstheme="minorHAnsi"/>
                <w:b/>
                <w:bCs/>
                <w:color w:val="auto"/>
              </w:rPr>
            </w:pPr>
            <w:r w:rsidRPr="00E8712B">
              <w:rPr>
                <w:rFonts w:cstheme="minorHAnsi"/>
                <w:b/>
                <w:bCs/>
                <w:color w:val="auto"/>
              </w:rPr>
              <w:t>Timeframe</w:t>
            </w:r>
          </w:p>
        </w:tc>
        <w:tc>
          <w:tcPr>
            <w:tcW w:w="1560" w:type="dxa"/>
          </w:tcPr>
          <w:p w14:paraId="2E40B067" w14:textId="77777777" w:rsidR="00AF2E60" w:rsidRPr="00E8712B" w:rsidRDefault="00AF2E60">
            <w:pPr>
              <w:cnfStyle w:val="100000000000" w:firstRow="1" w:lastRow="0" w:firstColumn="0" w:lastColumn="0" w:oddVBand="0" w:evenVBand="0" w:oddHBand="0" w:evenHBand="0" w:firstRowFirstColumn="0" w:firstRowLastColumn="0" w:lastRowFirstColumn="0" w:lastRowLastColumn="0"/>
              <w:rPr>
                <w:rFonts w:cstheme="minorHAnsi"/>
                <w:b/>
                <w:bCs/>
                <w:color w:val="auto"/>
              </w:rPr>
            </w:pPr>
            <w:r w:rsidRPr="00E8712B">
              <w:rPr>
                <w:rFonts w:cstheme="minorHAnsi"/>
                <w:b/>
                <w:bCs/>
                <w:color w:val="auto"/>
              </w:rPr>
              <w:t>Lead agency</w:t>
            </w:r>
          </w:p>
        </w:tc>
        <w:tc>
          <w:tcPr>
            <w:tcW w:w="6774" w:type="dxa"/>
          </w:tcPr>
          <w:p w14:paraId="02BC2A80" w14:textId="77777777" w:rsidR="00AF2E60" w:rsidRPr="00E8712B" w:rsidRDefault="00AF2E60">
            <w:pPr>
              <w:cnfStyle w:val="100000000000" w:firstRow="1" w:lastRow="0" w:firstColumn="0" w:lastColumn="0" w:oddVBand="0" w:evenVBand="0" w:oddHBand="0" w:evenHBand="0" w:firstRowFirstColumn="0" w:firstRowLastColumn="0" w:lastRowFirstColumn="0" w:lastRowLastColumn="0"/>
              <w:rPr>
                <w:rFonts w:cstheme="minorHAnsi"/>
                <w:b/>
                <w:bCs/>
                <w:color w:val="auto"/>
              </w:rPr>
            </w:pPr>
            <w:r w:rsidRPr="00E8712B">
              <w:rPr>
                <w:rFonts w:cstheme="minorHAnsi"/>
                <w:b/>
                <w:color w:val="auto"/>
              </w:rPr>
              <w:t>Comment</w:t>
            </w:r>
          </w:p>
        </w:tc>
      </w:tr>
      <w:tr w:rsidR="00AF2E60" w:rsidRPr="00E8712B" w14:paraId="304248F0" w14:textId="77777777" w:rsidTr="00C81787">
        <w:trPr>
          <w:gridAfter w:val="1"/>
          <w:wAfter w:w="30" w:type="dxa"/>
        </w:trPr>
        <w:tc>
          <w:tcPr>
            <w:cnfStyle w:val="001000000000" w:firstRow="0" w:lastRow="0" w:firstColumn="1" w:lastColumn="0" w:oddVBand="0" w:evenVBand="0" w:oddHBand="0" w:evenHBand="0" w:firstRowFirstColumn="0" w:firstRowLastColumn="0" w:lastRowFirstColumn="0" w:lastRowLastColumn="0"/>
            <w:tcW w:w="14571" w:type="dxa"/>
            <w:gridSpan w:val="5"/>
            <w:shd w:val="clear" w:color="auto" w:fill="E3F3FA" w:themeFill="background2"/>
          </w:tcPr>
          <w:p w14:paraId="17F1BF3D" w14:textId="5B9BE93B" w:rsidR="00AF2E60" w:rsidRPr="00E8712B" w:rsidRDefault="00AF2E60">
            <w:pPr>
              <w:rPr>
                <w:rFonts w:cstheme="minorHAnsi"/>
                <w:b/>
              </w:rPr>
            </w:pPr>
            <w:r w:rsidRPr="00E8712B">
              <w:rPr>
                <w:rFonts w:cstheme="minorHAnsi"/>
                <w:b/>
              </w:rPr>
              <w:t xml:space="preserve">Direction 1: </w:t>
            </w:r>
            <w:r w:rsidR="00C12742" w:rsidRPr="00E8712B">
              <w:rPr>
                <w:rFonts w:cstheme="minorHAnsi"/>
                <w:b/>
              </w:rPr>
              <w:t>Recognise the Rivers of the Barwon (Barre Warre Yulluk) as a living and integrated natural entity and the Traditional Owners as the ‘voice of this living entity’</w:t>
            </w:r>
          </w:p>
        </w:tc>
      </w:tr>
      <w:tr w:rsidR="00AF2E60" w:rsidRPr="00E8712B" w14:paraId="7FB63862" w14:textId="77777777" w:rsidTr="00FB1FFC">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79F4FC35" w14:textId="77777777" w:rsidR="00AF2E60" w:rsidRPr="00E8712B" w:rsidRDefault="00AF2E60">
            <w:pPr>
              <w:rPr>
                <w:rFonts w:cstheme="minorHAnsi"/>
              </w:rPr>
            </w:pPr>
            <w:r w:rsidRPr="00E8712B">
              <w:rPr>
                <w:rFonts w:cstheme="minorHAnsi"/>
              </w:rPr>
              <w:t>1.1 ‘Living entity’ and ‘voice’ for Regional Catchment Strategy (RCS)</w:t>
            </w:r>
          </w:p>
        </w:tc>
        <w:tc>
          <w:tcPr>
            <w:tcW w:w="1366" w:type="dxa"/>
            <w:shd w:val="clear" w:color="auto" w:fill="AED879" w:themeFill="accent6"/>
          </w:tcPr>
          <w:p w14:paraId="467C7DB8" w14:textId="77777777"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Delivered</w:t>
            </w:r>
          </w:p>
        </w:tc>
        <w:tc>
          <w:tcPr>
            <w:tcW w:w="1417" w:type="dxa"/>
          </w:tcPr>
          <w:p w14:paraId="30EFD2D6" w14:textId="77777777"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Short-term</w:t>
            </w:r>
          </w:p>
        </w:tc>
        <w:tc>
          <w:tcPr>
            <w:tcW w:w="1560" w:type="dxa"/>
          </w:tcPr>
          <w:p w14:paraId="7B783128" w14:textId="78083864" w:rsidR="00AF2E60" w:rsidRPr="00E8712B" w:rsidRDefault="00C12742">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Corangamite Catchment Management Authority (CMA)</w:t>
            </w:r>
          </w:p>
        </w:tc>
        <w:tc>
          <w:tcPr>
            <w:tcW w:w="6774" w:type="dxa"/>
          </w:tcPr>
          <w:p w14:paraId="4D02CE6E" w14:textId="53BED483"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Delivered in 2022 – </w:t>
            </w:r>
            <w:r w:rsidR="00635F6E" w:rsidRPr="00E8712B">
              <w:rPr>
                <w:rFonts w:cstheme="minorHAnsi"/>
              </w:rPr>
              <w:t>further information is available in the</w:t>
            </w:r>
            <w:r w:rsidRPr="00E8712B">
              <w:rPr>
                <w:rFonts w:cstheme="minorHAnsi"/>
              </w:rPr>
              <w:t xml:space="preserve"> </w:t>
            </w:r>
            <w:hyperlink r:id="rId59" w:history="1">
              <w:r w:rsidR="00C12742" w:rsidRPr="00E8712B">
                <w:rPr>
                  <w:rStyle w:val="Hyperlink"/>
                  <w:rFonts w:cstheme="minorHAnsi"/>
                  <w:color w:val="auto"/>
                </w:rPr>
                <w:t>Rivers of the Barwon (Barre Warre Yulluk) Action Plan Annual Report 2022</w:t>
              </w:r>
            </w:hyperlink>
          </w:p>
        </w:tc>
      </w:tr>
      <w:tr w:rsidR="00AF2E60" w:rsidRPr="00E8712B" w14:paraId="1894A7F4" w14:textId="77777777" w:rsidTr="00FB1FFC">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0C9E136C" w14:textId="14FCB70E" w:rsidR="00AF2E60" w:rsidRPr="00E8712B" w:rsidRDefault="00AF2E60">
            <w:pPr>
              <w:rPr>
                <w:rFonts w:cstheme="minorHAnsi"/>
              </w:rPr>
            </w:pPr>
            <w:r w:rsidRPr="00E8712B">
              <w:rPr>
                <w:rFonts w:cstheme="minorHAnsi"/>
              </w:rPr>
              <w:t xml:space="preserve">1.2 </w:t>
            </w:r>
            <w:r w:rsidR="001D3542" w:rsidRPr="00E8712B">
              <w:rPr>
                <w:rFonts w:cstheme="minorHAnsi"/>
              </w:rPr>
              <w:t>Eastern Maar and Wadawurrung aspirations in Corangamite RCS planning</w:t>
            </w:r>
          </w:p>
        </w:tc>
        <w:tc>
          <w:tcPr>
            <w:tcW w:w="1366" w:type="dxa"/>
            <w:shd w:val="clear" w:color="auto" w:fill="AED879" w:themeFill="accent6"/>
          </w:tcPr>
          <w:p w14:paraId="275BC79D" w14:textId="77777777"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Delivered</w:t>
            </w:r>
          </w:p>
        </w:tc>
        <w:tc>
          <w:tcPr>
            <w:tcW w:w="1417" w:type="dxa"/>
          </w:tcPr>
          <w:p w14:paraId="0705A06A" w14:textId="77777777"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Short-term</w:t>
            </w:r>
          </w:p>
        </w:tc>
        <w:tc>
          <w:tcPr>
            <w:tcW w:w="1560" w:type="dxa"/>
          </w:tcPr>
          <w:p w14:paraId="7DE7B5D5" w14:textId="057F61F0" w:rsidR="00AF2E60" w:rsidRPr="00E8712B" w:rsidRDefault="00C12742">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Corangamite CMA</w:t>
            </w:r>
          </w:p>
        </w:tc>
        <w:tc>
          <w:tcPr>
            <w:tcW w:w="6774" w:type="dxa"/>
          </w:tcPr>
          <w:p w14:paraId="3D37967A" w14:textId="5AEB7BC2" w:rsidR="00AF2E60" w:rsidRPr="00E8712B" w:rsidRDefault="005B0B2F">
            <w:pPr>
              <w:cnfStyle w:val="000000000000" w:firstRow="0" w:lastRow="0" w:firstColumn="0" w:lastColumn="0" w:oddVBand="0" w:evenVBand="0" w:oddHBand="0" w:evenHBand="0" w:firstRowFirstColumn="0" w:firstRowLastColumn="0" w:lastRowFirstColumn="0" w:lastRowLastColumn="0"/>
              <w:rPr>
                <w:rFonts w:cstheme="minorHAnsi"/>
                <w:b/>
              </w:rPr>
            </w:pPr>
            <w:r w:rsidRPr="00E8712B">
              <w:rPr>
                <w:rFonts w:cstheme="minorHAnsi"/>
              </w:rPr>
              <w:t xml:space="preserve">Delivered in 2022 – </w:t>
            </w:r>
            <w:r w:rsidR="00635F6E" w:rsidRPr="00E8712B">
              <w:rPr>
                <w:rFonts w:cstheme="minorHAnsi"/>
              </w:rPr>
              <w:t>further information is available in the</w:t>
            </w:r>
            <w:r w:rsidRPr="00E8712B">
              <w:rPr>
                <w:rFonts w:cstheme="minorHAnsi"/>
              </w:rPr>
              <w:t xml:space="preserve"> </w:t>
            </w:r>
            <w:hyperlink r:id="rId60" w:history="1">
              <w:r w:rsidRPr="00E8712B">
                <w:rPr>
                  <w:rStyle w:val="Hyperlink"/>
                  <w:rFonts w:cstheme="minorHAnsi"/>
                  <w:color w:val="auto"/>
                </w:rPr>
                <w:t>Rivers of the Barwon (Barre Warre Yulluk) Action Plan Annual Report 2022</w:t>
              </w:r>
            </w:hyperlink>
          </w:p>
        </w:tc>
      </w:tr>
      <w:tr w:rsidR="009A39BF" w:rsidRPr="00E8712B" w14:paraId="36330C50" w14:textId="77777777" w:rsidTr="52649367">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19FC091E" w14:textId="20BC3891" w:rsidR="00AF2E60" w:rsidRPr="00E8712B" w:rsidRDefault="00AF2E60">
            <w:pPr>
              <w:rPr>
                <w:rFonts w:cstheme="minorHAnsi"/>
              </w:rPr>
            </w:pPr>
            <w:r w:rsidRPr="00E8712B">
              <w:rPr>
                <w:rFonts w:cstheme="minorHAnsi"/>
              </w:rPr>
              <w:t xml:space="preserve">1.3 </w:t>
            </w:r>
            <w:r w:rsidR="00D649FB" w:rsidRPr="00E8712B">
              <w:rPr>
                <w:rFonts w:cstheme="minorHAnsi"/>
              </w:rPr>
              <w:t>Support for Eastern Maar and Wadawurrung to express ‘voice of living entities’</w:t>
            </w:r>
          </w:p>
        </w:tc>
        <w:tc>
          <w:tcPr>
            <w:tcW w:w="1366" w:type="dxa"/>
            <w:shd w:val="clear" w:color="auto" w:fill="F4EFFF"/>
          </w:tcPr>
          <w:p w14:paraId="74F696B1" w14:textId="77777777"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Ongoing</w:t>
            </w:r>
          </w:p>
        </w:tc>
        <w:tc>
          <w:tcPr>
            <w:tcW w:w="1417" w:type="dxa"/>
          </w:tcPr>
          <w:p w14:paraId="32FFF97D" w14:textId="77777777"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Short-term</w:t>
            </w:r>
          </w:p>
        </w:tc>
        <w:tc>
          <w:tcPr>
            <w:tcW w:w="1560" w:type="dxa"/>
          </w:tcPr>
          <w:p w14:paraId="21130D8C" w14:textId="77777777"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Department of Energy, Environment and Climate Action (DEECA)</w:t>
            </w:r>
          </w:p>
        </w:tc>
        <w:tc>
          <w:tcPr>
            <w:tcW w:w="6774" w:type="dxa"/>
          </w:tcPr>
          <w:p w14:paraId="72FB853B" w14:textId="6185C293" w:rsidR="00AF2E60" w:rsidRPr="00E8712B" w:rsidRDefault="00916BCF">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Continuing</w:t>
            </w:r>
            <w:r w:rsidR="00AF2E60" w:rsidRPr="00E8712B">
              <w:rPr>
                <w:rFonts w:cstheme="minorHAnsi"/>
              </w:rPr>
              <w:t xml:space="preserve"> support</w:t>
            </w:r>
            <w:r w:rsidR="00AF2E60" w:rsidRPr="00E8712B" w:rsidDel="009D7DD2">
              <w:rPr>
                <w:rFonts w:cstheme="minorHAnsi"/>
              </w:rPr>
              <w:t xml:space="preserve"> </w:t>
            </w:r>
            <w:r w:rsidR="003428E9" w:rsidRPr="00E8712B">
              <w:rPr>
                <w:rFonts w:cstheme="minorHAnsi"/>
              </w:rPr>
              <w:t xml:space="preserve">of </w:t>
            </w:r>
            <w:r w:rsidR="00844104" w:rsidRPr="00E8712B">
              <w:rPr>
                <w:rFonts w:cstheme="minorHAnsi"/>
              </w:rPr>
              <w:t>Eastern Maar and Wadawurrung</w:t>
            </w:r>
            <w:r w:rsidR="00AF2E60" w:rsidRPr="00E8712B">
              <w:rPr>
                <w:rFonts w:cstheme="minorHAnsi"/>
              </w:rPr>
              <w:t xml:space="preserve"> Traditional Owners to </w:t>
            </w:r>
            <w:r w:rsidR="003428E9" w:rsidRPr="00E8712B">
              <w:rPr>
                <w:rFonts w:cstheme="minorHAnsi"/>
              </w:rPr>
              <w:t xml:space="preserve">explore </w:t>
            </w:r>
            <w:r w:rsidR="00AF2E60" w:rsidRPr="00E8712B">
              <w:rPr>
                <w:rFonts w:cstheme="minorHAnsi"/>
              </w:rPr>
              <w:t xml:space="preserve">what being 'the voice of the living entities' </w:t>
            </w:r>
            <w:r w:rsidR="003428E9" w:rsidRPr="00E8712B">
              <w:rPr>
                <w:rFonts w:cstheme="minorHAnsi"/>
              </w:rPr>
              <w:t>could mean</w:t>
            </w:r>
            <w:r w:rsidR="00AF2E60" w:rsidRPr="00E8712B">
              <w:rPr>
                <w:rFonts w:cstheme="minorHAnsi"/>
              </w:rPr>
              <w:t xml:space="preserve"> through policy and legislation. </w:t>
            </w:r>
            <w:r w:rsidR="003D0468" w:rsidRPr="00E8712B">
              <w:rPr>
                <w:rFonts w:cstheme="minorHAnsi"/>
              </w:rPr>
              <w:t xml:space="preserve">This includes work on living entity policy to </w:t>
            </w:r>
            <w:r w:rsidR="00D714C9" w:rsidRPr="00E8712B">
              <w:rPr>
                <w:rFonts w:cstheme="minorHAnsi"/>
              </w:rPr>
              <w:t xml:space="preserve">input into </w:t>
            </w:r>
            <w:r w:rsidR="003D0468" w:rsidRPr="00E8712B">
              <w:rPr>
                <w:rFonts w:cstheme="minorHAnsi"/>
              </w:rPr>
              <w:t xml:space="preserve">the </w:t>
            </w:r>
            <w:r w:rsidR="008E0945" w:rsidRPr="00E8712B">
              <w:rPr>
                <w:rFonts w:cstheme="minorHAnsi"/>
              </w:rPr>
              <w:t xml:space="preserve">draft </w:t>
            </w:r>
            <w:r w:rsidR="00173806" w:rsidRPr="00E8712B">
              <w:rPr>
                <w:rFonts w:cstheme="minorHAnsi"/>
              </w:rPr>
              <w:t xml:space="preserve">Third </w:t>
            </w:r>
            <w:r w:rsidR="003D0468" w:rsidRPr="00E8712B">
              <w:rPr>
                <w:rFonts w:cstheme="minorHAnsi"/>
              </w:rPr>
              <w:t xml:space="preserve">Victorian Waterway Management Strategy (VWMS), as well as </w:t>
            </w:r>
            <w:r w:rsidR="008E0945" w:rsidRPr="00E8712B">
              <w:rPr>
                <w:rFonts w:cstheme="minorHAnsi"/>
              </w:rPr>
              <w:t xml:space="preserve">work to progress </w:t>
            </w:r>
            <w:r w:rsidR="003D0468" w:rsidRPr="00E8712B">
              <w:rPr>
                <w:rFonts w:cstheme="minorHAnsi"/>
              </w:rPr>
              <w:t xml:space="preserve">Outcome 1 of </w:t>
            </w:r>
            <w:hyperlink r:id="rId61" w:history="1">
              <w:r w:rsidR="003D0468" w:rsidRPr="00E8712B">
                <w:rPr>
                  <w:rStyle w:val="Hyperlink"/>
                  <w:rFonts w:cstheme="minorHAnsi"/>
                  <w:color w:val="auto"/>
                </w:rPr>
                <w:t>Water is Life, Traditional Owner Access to Water Roadmap</w:t>
              </w:r>
            </w:hyperlink>
            <w:r w:rsidR="003D0468" w:rsidRPr="00E8712B">
              <w:rPr>
                <w:rFonts w:cstheme="minorHAnsi"/>
              </w:rPr>
              <w:t>.</w:t>
            </w:r>
          </w:p>
        </w:tc>
      </w:tr>
      <w:tr w:rsidR="009E7566" w:rsidRPr="00E8712B" w14:paraId="1447F8B0" w14:textId="77777777" w:rsidTr="00FB1FFC">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5F6C37D8" w14:textId="77777777" w:rsidR="009E7566" w:rsidRPr="00E8712B" w:rsidRDefault="009E7566">
            <w:pPr>
              <w:rPr>
                <w:rFonts w:cstheme="minorHAnsi"/>
              </w:rPr>
            </w:pPr>
            <w:r w:rsidRPr="00E8712B">
              <w:rPr>
                <w:rFonts w:cstheme="minorHAnsi"/>
              </w:rPr>
              <w:t>1.4 Wider engagement with Traditional Owners about ‘living entity’ and ‘voice’</w:t>
            </w:r>
          </w:p>
        </w:tc>
        <w:tc>
          <w:tcPr>
            <w:tcW w:w="1366" w:type="dxa"/>
            <w:shd w:val="clear" w:color="auto" w:fill="EEF7E4" w:themeFill="accent6" w:themeFillTint="33"/>
          </w:tcPr>
          <w:p w14:paraId="55A7510E" w14:textId="3A6578A6" w:rsidR="009E7566" w:rsidRPr="00E8712B" w:rsidRDefault="009E75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Superseded</w:t>
            </w:r>
          </w:p>
        </w:tc>
        <w:tc>
          <w:tcPr>
            <w:tcW w:w="1417" w:type="dxa"/>
          </w:tcPr>
          <w:p w14:paraId="0EDD5C08" w14:textId="6E3FCD9C" w:rsidR="009E7566" w:rsidRPr="00E8712B" w:rsidRDefault="009E75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Long-term</w:t>
            </w:r>
          </w:p>
        </w:tc>
        <w:tc>
          <w:tcPr>
            <w:tcW w:w="1560" w:type="dxa"/>
          </w:tcPr>
          <w:p w14:paraId="5D205F7E" w14:textId="77777777" w:rsidR="009E7566" w:rsidRPr="00E8712B" w:rsidRDefault="009E75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DEECA</w:t>
            </w:r>
          </w:p>
        </w:tc>
        <w:tc>
          <w:tcPr>
            <w:tcW w:w="6774" w:type="dxa"/>
            <w:vMerge w:val="restart"/>
          </w:tcPr>
          <w:p w14:paraId="5EA4C2FD" w14:textId="77777777" w:rsidR="008D3BDF" w:rsidRPr="00E8712B" w:rsidRDefault="008D3BDF" w:rsidP="008D3BDF">
            <w:pPr>
              <w:spacing w:before="43" w:after="43"/>
              <w:cnfStyle w:val="000000000000" w:firstRow="0" w:lastRow="0" w:firstColumn="0" w:lastColumn="0" w:oddVBand="0" w:evenVBand="0" w:oddHBand="0" w:evenHBand="0" w:firstRowFirstColumn="0" w:firstRowLastColumn="0" w:lastRowFirstColumn="0" w:lastRowLastColumn="0"/>
              <w:rPr>
                <w:rFonts w:eastAsia="Arial" w:cstheme="minorHAnsi"/>
                <w:lang w:val="en-US"/>
              </w:rPr>
            </w:pPr>
            <w:r w:rsidRPr="00E8712B">
              <w:rPr>
                <w:rFonts w:eastAsia="Arial" w:cstheme="minorHAnsi"/>
                <w:lang w:val="en-US"/>
              </w:rPr>
              <w:t xml:space="preserve">Actions 1.4-1.6 are now being delivered through Outcome 1 of Water </w:t>
            </w:r>
            <w:proofErr w:type="gramStart"/>
            <w:r w:rsidRPr="00E8712B">
              <w:rPr>
                <w:rFonts w:eastAsia="Arial" w:cstheme="minorHAnsi"/>
                <w:lang w:val="en-US"/>
              </w:rPr>
              <w:t>is</w:t>
            </w:r>
            <w:proofErr w:type="gramEnd"/>
            <w:r w:rsidRPr="00E8712B">
              <w:rPr>
                <w:rFonts w:eastAsia="Arial" w:cstheme="minorHAnsi"/>
                <w:lang w:val="en-US"/>
              </w:rPr>
              <w:t xml:space="preserve"> Life, </w:t>
            </w:r>
          </w:p>
          <w:p w14:paraId="17B7C4C3" w14:textId="77777777" w:rsidR="0060157E" w:rsidRPr="00E8712B" w:rsidRDefault="008D3BDF" w:rsidP="008D3BDF">
            <w:pPr>
              <w:spacing w:before="43" w:after="43"/>
              <w:cnfStyle w:val="000000000000" w:firstRow="0" w:lastRow="0" w:firstColumn="0" w:lastColumn="0" w:oddVBand="0" w:evenVBand="0" w:oddHBand="0" w:evenHBand="0" w:firstRowFirstColumn="0" w:firstRowLastColumn="0" w:lastRowFirstColumn="0" w:lastRowLastColumn="0"/>
              <w:rPr>
                <w:rFonts w:eastAsia="Arial" w:cstheme="minorHAnsi"/>
                <w:b/>
                <w:bCs/>
              </w:rPr>
            </w:pPr>
            <w:hyperlink r:id="rId62" w:history="1">
              <w:r w:rsidRPr="00E8712B">
                <w:rPr>
                  <w:rStyle w:val="Hyperlink"/>
                  <w:rFonts w:cstheme="minorHAnsi"/>
                  <w:b/>
                  <w:bCs/>
                  <w:color w:val="auto"/>
                  <w:u w:val="none"/>
                </w:rPr>
                <w:t>Water is Life: Traditional Owner Access to Water Roadmap.</w:t>
              </w:r>
            </w:hyperlink>
            <w:r w:rsidRPr="00E8712B">
              <w:rPr>
                <w:rFonts w:eastAsia="Arial" w:cstheme="minorHAnsi"/>
                <w:b/>
                <w:bCs/>
              </w:rPr>
              <w:t xml:space="preserve"> </w:t>
            </w:r>
          </w:p>
          <w:p w14:paraId="71D95F64" w14:textId="73798387" w:rsidR="008D3BDF" w:rsidRPr="00E8712B" w:rsidRDefault="008D3BDF" w:rsidP="008D3BDF">
            <w:pPr>
              <w:spacing w:before="43" w:after="43"/>
              <w:cnfStyle w:val="000000000000" w:firstRow="0" w:lastRow="0" w:firstColumn="0" w:lastColumn="0" w:oddVBand="0" w:evenVBand="0" w:oddHBand="0" w:evenHBand="0" w:firstRowFirstColumn="0" w:firstRowLastColumn="0" w:lastRowFirstColumn="0" w:lastRowLastColumn="0"/>
              <w:rPr>
                <w:rFonts w:eastAsia="Arial" w:cstheme="minorHAnsi"/>
              </w:rPr>
            </w:pPr>
            <w:r w:rsidRPr="00E8712B">
              <w:rPr>
                <w:rFonts w:eastAsia="Arial" w:cstheme="minorHAnsi"/>
              </w:rPr>
              <w:lastRenderedPageBreak/>
              <w:t xml:space="preserve">The Victorian Government is working with Traditional Owners to increase their access to water and their involvement in water management. Outcome 1 in Water is Life commits DEECA to working with Traditional Owners across Victoria to develop a law proposal to recognise all waterways as living entities and Traditional Owners as having a unique voice to speak for those living entities. </w:t>
            </w:r>
          </w:p>
          <w:p w14:paraId="3B2D665B" w14:textId="77777777" w:rsidR="008D3BDF" w:rsidRPr="00E8712B" w:rsidRDefault="008D3BDF" w:rsidP="008D3BDF">
            <w:pPr>
              <w:spacing w:before="43" w:after="43"/>
              <w:cnfStyle w:val="000000000000" w:firstRow="0" w:lastRow="0" w:firstColumn="0" w:lastColumn="0" w:oddVBand="0" w:evenVBand="0" w:oddHBand="0" w:evenHBand="0" w:firstRowFirstColumn="0" w:firstRowLastColumn="0" w:lastRowFirstColumn="0" w:lastRowLastColumn="0"/>
              <w:rPr>
                <w:rFonts w:eastAsia="Arial" w:cstheme="minorHAnsi"/>
              </w:rPr>
            </w:pPr>
          </w:p>
          <w:p w14:paraId="57BC819B" w14:textId="77777777" w:rsidR="008D3BDF" w:rsidRPr="00E8712B" w:rsidRDefault="008D3BDF" w:rsidP="008D3BDF">
            <w:pPr>
              <w:spacing w:before="43" w:after="43"/>
              <w:cnfStyle w:val="000000000000" w:firstRow="0" w:lastRow="0" w:firstColumn="0" w:lastColumn="0" w:oddVBand="0" w:evenVBand="0" w:oddHBand="0" w:evenHBand="0" w:firstRowFirstColumn="0" w:firstRowLastColumn="0" w:lastRowFirstColumn="0" w:lastRowLastColumn="0"/>
              <w:rPr>
                <w:rFonts w:eastAsia="Arial" w:cstheme="minorHAnsi"/>
              </w:rPr>
            </w:pPr>
            <w:r w:rsidRPr="00E8712B">
              <w:rPr>
                <w:rFonts w:eastAsia="Arial" w:cstheme="minorHAnsi"/>
              </w:rPr>
              <w:t>Extensive work was undertaken during 2025 to develop the proposal and undertake consultation with Traditional Owners across Victoria to input into this law proposal. While Outcome 1 was originally expected to be completed by the end of 2025, the timeline has been extended to enable further engagement and ensure meaningful, ongoing collaboration with Traditional Owners.</w:t>
            </w:r>
          </w:p>
          <w:p w14:paraId="75C4FB43" w14:textId="77777777" w:rsidR="008D3BDF" w:rsidRPr="00E8712B" w:rsidRDefault="008D3BDF" w:rsidP="008D3BDF">
            <w:pPr>
              <w:spacing w:before="43" w:after="43"/>
              <w:cnfStyle w:val="000000000000" w:firstRow="0" w:lastRow="0" w:firstColumn="0" w:lastColumn="0" w:oddVBand="0" w:evenVBand="0" w:oddHBand="0" w:evenHBand="0" w:firstRowFirstColumn="0" w:firstRowLastColumn="0" w:lastRowFirstColumn="0" w:lastRowLastColumn="0"/>
              <w:rPr>
                <w:rFonts w:eastAsia="Arial" w:cstheme="minorHAnsi"/>
              </w:rPr>
            </w:pPr>
          </w:p>
          <w:p w14:paraId="20E81F05" w14:textId="77777777" w:rsidR="008D3BDF" w:rsidRPr="00E8712B" w:rsidRDefault="008D3BDF" w:rsidP="008D3BDF">
            <w:pPr>
              <w:spacing w:before="43" w:after="43"/>
              <w:cnfStyle w:val="000000000000" w:firstRow="0" w:lastRow="0" w:firstColumn="0" w:lastColumn="0" w:oddVBand="0" w:evenVBand="0" w:oddHBand="0" w:evenHBand="0" w:firstRowFirstColumn="0" w:firstRowLastColumn="0" w:lastRowFirstColumn="0" w:lastRowLastColumn="0"/>
              <w:rPr>
                <w:rFonts w:eastAsia="Arial" w:cstheme="minorHAnsi"/>
              </w:rPr>
            </w:pPr>
            <w:r w:rsidRPr="00E8712B">
              <w:rPr>
                <w:rFonts w:eastAsia="Arial" w:cstheme="minorHAnsi"/>
              </w:rPr>
              <w:t>To support this next phase of work, DEECA is offering grants of up to $20,000 (excluding GST) to interested Traditional Owner groups for Outcome 1 engagement activities and collaboration with DEECA. Several Learning by Doing projects will commence in August 2026, supporting Traditional Owners to develop their positions on Outcome 1. The outcomes of these projects will help inform any future law reform proposals and related policy development.</w:t>
            </w:r>
          </w:p>
          <w:p w14:paraId="03FAC907" w14:textId="77777777" w:rsidR="008D3BDF" w:rsidRPr="00E8712B" w:rsidRDefault="008D3BDF" w:rsidP="008D3BDF">
            <w:pPr>
              <w:spacing w:before="43" w:after="43"/>
              <w:cnfStyle w:val="000000000000" w:firstRow="0" w:lastRow="0" w:firstColumn="0" w:lastColumn="0" w:oddVBand="0" w:evenVBand="0" w:oddHBand="0" w:evenHBand="0" w:firstRowFirstColumn="0" w:firstRowLastColumn="0" w:lastRowFirstColumn="0" w:lastRowLastColumn="0"/>
              <w:rPr>
                <w:rFonts w:eastAsia="Arial" w:cstheme="minorHAnsi"/>
              </w:rPr>
            </w:pPr>
          </w:p>
          <w:p w14:paraId="3DFC54A4" w14:textId="76AA704E" w:rsidR="009E7566" w:rsidRPr="00E8712B" w:rsidRDefault="008D3BDF" w:rsidP="003C3947">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eastAsia="Arial" w:cstheme="minorHAnsi"/>
              </w:rPr>
              <w:t>Water is Life Progress reporting is published annually</w:t>
            </w:r>
          </w:p>
        </w:tc>
      </w:tr>
      <w:tr w:rsidR="009E7566" w:rsidRPr="00E8712B" w14:paraId="6E745AAD" w14:textId="77777777" w:rsidTr="00FB1FFC">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281C3B00" w14:textId="77777777" w:rsidR="009E7566" w:rsidRPr="00E8712B" w:rsidRDefault="009E7566" w:rsidP="00C81787">
            <w:pPr>
              <w:rPr>
                <w:rFonts w:cstheme="minorHAnsi"/>
              </w:rPr>
            </w:pPr>
            <w:r w:rsidRPr="00E8712B">
              <w:rPr>
                <w:rFonts w:cstheme="minorHAnsi"/>
              </w:rPr>
              <w:lastRenderedPageBreak/>
              <w:t>1.5 Investigate legislation for ‘living entity’ and ‘voice’</w:t>
            </w:r>
            <w:r w:rsidRPr="00E8712B">
              <w:rPr>
                <w:rFonts w:cstheme="minorHAnsi"/>
                <w:i/>
              </w:rPr>
              <w:t xml:space="preserve"> </w:t>
            </w:r>
            <w:r w:rsidRPr="00E8712B">
              <w:rPr>
                <w:rFonts w:cstheme="minorHAnsi"/>
              </w:rPr>
              <w:t>concepts</w:t>
            </w:r>
          </w:p>
        </w:tc>
        <w:tc>
          <w:tcPr>
            <w:tcW w:w="1366" w:type="dxa"/>
            <w:shd w:val="clear" w:color="auto" w:fill="EEF7E4" w:themeFill="accent6" w:themeFillTint="33"/>
          </w:tcPr>
          <w:p w14:paraId="5E103847" w14:textId="7517CED0" w:rsidR="009E7566" w:rsidRPr="00E8712B" w:rsidRDefault="009E7566" w:rsidP="00C81787">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Superseded</w:t>
            </w:r>
          </w:p>
        </w:tc>
        <w:tc>
          <w:tcPr>
            <w:tcW w:w="1417" w:type="dxa"/>
          </w:tcPr>
          <w:p w14:paraId="2F4BEE5C" w14:textId="46F15DDF" w:rsidR="009E7566" w:rsidRPr="00E8712B" w:rsidRDefault="009E7566" w:rsidP="00C81787">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Long-term</w:t>
            </w:r>
          </w:p>
        </w:tc>
        <w:tc>
          <w:tcPr>
            <w:tcW w:w="1560" w:type="dxa"/>
          </w:tcPr>
          <w:p w14:paraId="0F040ED9" w14:textId="77777777" w:rsidR="009E7566" w:rsidRPr="00E8712B" w:rsidRDefault="009E7566" w:rsidP="00C81787">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DEECA</w:t>
            </w:r>
          </w:p>
        </w:tc>
        <w:tc>
          <w:tcPr>
            <w:tcW w:w="6774" w:type="dxa"/>
            <w:vMerge/>
          </w:tcPr>
          <w:p w14:paraId="29BA62FD" w14:textId="252081F0" w:rsidR="009E7566" w:rsidRPr="00E8712B" w:rsidRDefault="009E7566">
            <w:pPr>
              <w:cnfStyle w:val="000000000000" w:firstRow="0" w:lastRow="0" w:firstColumn="0" w:lastColumn="0" w:oddVBand="0" w:evenVBand="0" w:oddHBand="0" w:evenHBand="0" w:firstRowFirstColumn="0" w:firstRowLastColumn="0" w:lastRowFirstColumn="0" w:lastRowLastColumn="0"/>
              <w:rPr>
                <w:rFonts w:cstheme="minorHAnsi"/>
              </w:rPr>
            </w:pPr>
          </w:p>
        </w:tc>
      </w:tr>
      <w:tr w:rsidR="009E7566" w:rsidRPr="00E8712B" w14:paraId="223046F4" w14:textId="77777777" w:rsidTr="00FB1FFC">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00C785BA" w14:textId="77777777" w:rsidR="009E7566" w:rsidRPr="00E8712B" w:rsidRDefault="009E7566">
            <w:pPr>
              <w:rPr>
                <w:rFonts w:cstheme="minorHAnsi"/>
              </w:rPr>
            </w:pPr>
            <w:r w:rsidRPr="00E8712B">
              <w:rPr>
                <w:rFonts w:cstheme="minorHAnsi"/>
              </w:rPr>
              <w:t>1.6 Traditional Owner preamble for possible legislation</w:t>
            </w:r>
          </w:p>
        </w:tc>
        <w:tc>
          <w:tcPr>
            <w:tcW w:w="1366" w:type="dxa"/>
            <w:shd w:val="clear" w:color="auto" w:fill="EEF7E4" w:themeFill="accent6" w:themeFillTint="33"/>
          </w:tcPr>
          <w:p w14:paraId="0161F330" w14:textId="7EDEBF00" w:rsidR="009E7566" w:rsidRPr="00E8712B" w:rsidRDefault="009E75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Superseded</w:t>
            </w:r>
          </w:p>
        </w:tc>
        <w:tc>
          <w:tcPr>
            <w:tcW w:w="1417" w:type="dxa"/>
          </w:tcPr>
          <w:p w14:paraId="25BB17E9" w14:textId="211137F0" w:rsidR="009E7566" w:rsidRPr="00E8712B" w:rsidRDefault="009E75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Long-term</w:t>
            </w:r>
          </w:p>
        </w:tc>
        <w:tc>
          <w:tcPr>
            <w:tcW w:w="1560" w:type="dxa"/>
          </w:tcPr>
          <w:p w14:paraId="15910FB6" w14:textId="77777777" w:rsidR="009E7566" w:rsidRPr="00E8712B" w:rsidRDefault="009E75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DEECA</w:t>
            </w:r>
          </w:p>
        </w:tc>
        <w:tc>
          <w:tcPr>
            <w:tcW w:w="6774" w:type="dxa"/>
            <w:vMerge/>
          </w:tcPr>
          <w:p w14:paraId="79147DF0" w14:textId="5F05019C" w:rsidR="009E7566" w:rsidRPr="00E8712B" w:rsidRDefault="009E7566">
            <w:pPr>
              <w:cnfStyle w:val="000000000000" w:firstRow="0" w:lastRow="0" w:firstColumn="0" w:lastColumn="0" w:oddVBand="0" w:evenVBand="0" w:oddHBand="0" w:evenHBand="0" w:firstRowFirstColumn="0" w:firstRowLastColumn="0" w:lastRowFirstColumn="0" w:lastRowLastColumn="0"/>
              <w:rPr>
                <w:rFonts w:cstheme="minorHAnsi"/>
              </w:rPr>
            </w:pPr>
          </w:p>
        </w:tc>
      </w:tr>
      <w:tr w:rsidR="00AF2E60" w:rsidRPr="00E8712B" w14:paraId="05361173" w14:textId="77777777" w:rsidTr="00C81787">
        <w:trPr>
          <w:gridAfter w:val="1"/>
          <w:wAfter w:w="30" w:type="dxa"/>
        </w:trPr>
        <w:tc>
          <w:tcPr>
            <w:cnfStyle w:val="001000000000" w:firstRow="0" w:lastRow="0" w:firstColumn="1" w:lastColumn="0" w:oddVBand="0" w:evenVBand="0" w:oddHBand="0" w:evenHBand="0" w:firstRowFirstColumn="0" w:firstRowLastColumn="0" w:lastRowFirstColumn="0" w:lastRowLastColumn="0"/>
            <w:tcW w:w="14571" w:type="dxa"/>
            <w:gridSpan w:val="5"/>
            <w:shd w:val="clear" w:color="auto" w:fill="E3F3FA" w:themeFill="background2"/>
          </w:tcPr>
          <w:p w14:paraId="311EC9F2" w14:textId="77777777" w:rsidR="00AF2E60" w:rsidRPr="00E8712B" w:rsidRDefault="00AF2E60">
            <w:pPr>
              <w:keepNext/>
              <w:rPr>
                <w:rFonts w:cstheme="minorHAnsi"/>
                <w:b/>
              </w:rPr>
            </w:pPr>
            <w:r w:rsidRPr="00E8712B">
              <w:rPr>
                <w:rFonts w:cstheme="minorHAnsi"/>
                <w:b/>
              </w:rPr>
              <w:t>Direction 2: Embed Traditional Owners’ values in planning and decision-making for waterways</w:t>
            </w:r>
          </w:p>
        </w:tc>
      </w:tr>
      <w:tr w:rsidR="00AF2E60" w:rsidRPr="00E8712B" w14:paraId="74E4D97C" w14:textId="77777777" w:rsidTr="00FB1FFC">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064815AA" w14:textId="134DBD80" w:rsidR="00AF2E60" w:rsidRPr="00E8712B" w:rsidRDefault="00AF2E60">
            <w:pPr>
              <w:rPr>
                <w:rFonts w:cstheme="minorHAnsi"/>
              </w:rPr>
            </w:pPr>
            <w:r w:rsidRPr="00E8712B">
              <w:rPr>
                <w:rFonts w:cstheme="minorHAnsi"/>
              </w:rPr>
              <w:t xml:space="preserve">2.1 Embed connections to Country in </w:t>
            </w:r>
            <w:r w:rsidR="00C31AEE" w:rsidRPr="00E8712B">
              <w:rPr>
                <w:rFonts w:cstheme="minorHAnsi"/>
              </w:rPr>
              <w:t xml:space="preserve">Corangamite </w:t>
            </w:r>
            <w:r w:rsidRPr="00E8712B">
              <w:rPr>
                <w:rFonts w:cstheme="minorHAnsi"/>
              </w:rPr>
              <w:t>RCS</w:t>
            </w:r>
          </w:p>
        </w:tc>
        <w:tc>
          <w:tcPr>
            <w:tcW w:w="1366" w:type="dxa"/>
            <w:shd w:val="clear" w:color="auto" w:fill="AED879" w:themeFill="accent6"/>
          </w:tcPr>
          <w:p w14:paraId="1673C6AB" w14:textId="77777777"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Delivered</w:t>
            </w:r>
          </w:p>
        </w:tc>
        <w:tc>
          <w:tcPr>
            <w:tcW w:w="1417" w:type="dxa"/>
          </w:tcPr>
          <w:p w14:paraId="72995287" w14:textId="77777777"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Short-term</w:t>
            </w:r>
          </w:p>
        </w:tc>
        <w:tc>
          <w:tcPr>
            <w:tcW w:w="1560" w:type="dxa"/>
          </w:tcPr>
          <w:p w14:paraId="7EFFFF06" w14:textId="02C2F3F8" w:rsidR="00AF2E60" w:rsidRPr="00E8712B" w:rsidRDefault="00C31AEE">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Corangamite CMA</w:t>
            </w:r>
          </w:p>
        </w:tc>
        <w:tc>
          <w:tcPr>
            <w:tcW w:w="6774" w:type="dxa"/>
          </w:tcPr>
          <w:p w14:paraId="3DE77E4B" w14:textId="3189126C" w:rsidR="00AF2E60" w:rsidRPr="00E8712B" w:rsidRDefault="00C31AEE">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Delivered in 2022 – </w:t>
            </w:r>
            <w:r w:rsidR="00635F6E" w:rsidRPr="00E8712B">
              <w:rPr>
                <w:rFonts w:cstheme="minorHAnsi"/>
              </w:rPr>
              <w:t>further information is available in the</w:t>
            </w:r>
            <w:r w:rsidRPr="00E8712B">
              <w:rPr>
                <w:rFonts w:cstheme="minorHAnsi"/>
              </w:rPr>
              <w:t xml:space="preserve"> </w:t>
            </w:r>
            <w:hyperlink r:id="rId63" w:history="1">
              <w:r w:rsidRPr="00E8712B">
                <w:rPr>
                  <w:rStyle w:val="Hyperlink"/>
                  <w:rFonts w:cstheme="minorHAnsi"/>
                  <w:color w:val="auto"/>
                </w:rPr>
                <w:t>Rivers of the Barwon (Barre Warre Yulluk) Action Plan Annual Report 2022</w:t>
              </w:r>
            </w:hyperlink>
          </w:p>
        </w:tc>
      </w:tr>
      <w:tr w:rsidR="00AF2E60" w:rsidRPr="00E8712B" w14:paraId="1FCC422E" w14:textId="77777777" w:rsidTr="00FB1FFC">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0A786CE0" w14:textId="77777777" w:rsidR="00AF2E60" w:rsidRPr="00E8712B" w:rsidRDefault="00AF2E60">
            <w:pPr>
              <w:rPr>
                <w:rFonts w:cstheme="minorHAnsi"/>
              </w:rPr>
            </w:pPr>
            <w:r w:rsidRPr="00E8712B">
              <w:rPr>
                <w:rFonts w:cstheme="minorHAnsi"/>
              </w:rPr>
              <w:t>2.2 Partnerships to implement ‘voice’ on Country</w:t>
            </w:r>
          </w:p>
        </w:tc>
        <w:tc>
          <w:tcPr>
            <w:tcW w:w="1366" w:type="dxa"/>
            <w:shd w:val="clear" w:color="auto" w:fill="AED879" w:themeFill="accent6"/>
          </w:tcPr>
          <w:p w14:paraId="48F5868C" w14:textId="03A50374" w:rsidR="00AF2E60" w:rsidRPr="00E8712B" w:rsidRDefault="00C31AEE">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Delivered</w:t>
            </w:r>
          </w:p>
        </w:tc>
        <w:tc>
          <w:tcPr>
            <w:tcW w:w="1417" w:type="dxa"/>
          </w:tcPr>
          <w:p w14:paraId="0E37730B" w14:textId="77777777"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Short-term</w:t>
            </w:r>
          </w:p>
        </w:tc>
        <w:tc>
          <w:tcPr>
            <w:tcW w:w="1560" w:type="dxa"/>
          </w:tcPr>
          <w:p w14:paraId="004519BC" w14:textId="48662823" w:rsidR="00AF2E60" w:rsidRPr="00E8712B" w:rsidRDefault="00C31AEE">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Corangamite CMA</w:t>
            </w:r>
          </w:p>
        </w:tc>
        <w:tc>
          <w:tcPr>
            <w:tcW w:w="6774" w:type="dxa"/>
          </w:tcPr>
          <w:p w14:paraId="679A26B8" w14:textId="72947A32" w:rsidR="00AF2E60" w:rsidRPr="00E8712B" w:rsidRDefault="00C31AEE">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Delivered in 2022 – </w:t>
            </w:r>
            <w:r w:rsidR="00635F6E" w:rsidRPr="00E8712B">
              <w:rPr>
                <w:rFonts w:cstheme="minorHAnsi"/>
              </w:rPr>
              <w:t>further information is available in the</w:t>
            </w:r>
            <w:r w:rsidRPr="00E8712B">
              <w:rPr>
                <w:rFonts w:cstheme="minorHAnsi"/>
              </w:rPr>
              <w:t xml:space="preserve"> </w:t>
            </w:r>
            <w:hyperlink r:id="rId64" w:history="1">
              <w:r w:rsidRPr="00E8712B">
                <w:rPr>
                  <w:rStyle w:val="Hyperlink"/>
                  <w:rFonts w:cstheme="minorHAnsi"/>
                  <w:color w:val="auto"/>
                </w:rPr>
                <w:t>Rivers of the Barwon (Barre Warre Yulluk) Action Plan Annual Report 2022</w:t>
              </w:r>
            </w:hyperlink>
          </w:p>
        </w:tc>
      </w:tr>
      <w:tr w:rsidR="00AF2E60" w:rsidRPr="00E8712B" w14:paraId="3EC5530F" w14:textId="77777777" w:rsidTr="00711620">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7A13904F" w14:textId="0F4DA8F2" w:rsidR="00AF2E60" w:rsidRPr="00E8712B" w:rsidRDefault="00AF2E60">
            <w:pPr>
              <w:rPr>
                <w:rFonts w:cstheme="minorHAnsi"/>
              </w:rPr>
            </w:pPr>
            <w:r w:rsidRPr="00E8712B">
              <w:rPr>
                <w:rFonts w:cstheme="minorHAnsi"/>
              </w:rPr>
              <w:t xml:space="preserve">2.3 </w:t>
            </w:r>
            <w:r w:rsidR="00EF149D" w:rsidRPr="00E8712B">
              <w:rPr>
                <w:rFonts w:cstheme="minorHAnsi"/>
              </w:rPr>
              <w:t>Traditional Owner values and knowledge in land use planning</w:t>
            </w:r>
          </w:p>
        </w:tc>
        <w:tc>
          <w:tcPr>
            <w:tcW w:w="1366" w:type="dxa"/>
            <w:shd w:val="clear" w:color="auto" w:fill="E3DEF5" w:themeFill="text2" w:themeFillTint="1A"/>
          </w:tcPr>
          <w:p w14:paraId="5B943057" w14:textId="03A35813" w:rsidR="00AF2E60" w:rsidRPr="00E8712B" w:rsidRDefault="00F2555B">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Ongoing</w:t>
            </w:r>
          </w:p>
        </w:tc>
        <w:tc>
          <w:tcPr>
            <w:tcW w:w="1417" w:type="dxa"/>
          </w:tcPr>
          <w:p w14:paraId="5F0F6D5E" w14:textId="383DABBA" w:rsidR="00AF2E60" w:rsidRPr="00E8712B" w:rsidRDefault="00D042D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Long-term</w:t>
            </w:r>
          </w:p>
        </w:tc>
        <w:tc>
          <w:tcPr>
            <w:tcW w:w="1560" w:type="dxa"/>
          </w:tcPr>
          <w:p w14:paraId="6DE3A156" w14:textId="7CBD4215" w:rsidR="00AF2E60" w:rsidRPr="00E8712B" w:rsidRDefault="009A39BF">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Department of Transport and Planning </w:t>
            </w:r>
            <w:r w:rsidR="00E16CAB" w:rsidRPr="00E8712B">
              <w:rPr>
                <w:rFonts w:cstheme="minorHAnsi"/>
              </w:rPr>
              <w:t xml:space="preserve">(DTP) </w:t>
            </w:r>
            <w:r w:rsidRPr="00E8712B">
              <w:rPr>
                <w:rFonts w:cstheme="minorHAnsi"/>
              </w:rPr>
              <w:t xml:space="preserve">&amp; </w:t>
            </w:r>
            <w:r w:rsidR="00AF2E60" w:rsidRPr="00E8712B">
              <w:rPr>
                <w:rFonts w:cstheme="minorHAnsi"/>
              </w:rPr>
              <w:t>DEECA</w:t>
            </w:r>
          </w:p>
        </w:tc>
        <w:tc>
          <w:tcPr>
            <w:tcW w:w="6774" w:type="dxa"/>
          </w:tcPr>
          <w:p w14:paraId="4A4285F7" w14:textId="2AC4041D" w:rsidR="002543B0" w:rsidRPr="00E8712B" w:rsidRDefault="002543B0" w:rsidP="002543B0">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In 2025, DTP progressed updates to the Planning and Environment Act, which were passed by Parliament and received Royal Assent in February 2026. Although not specifically focused on Traditional Owner-related amendments, the work provided an opportunity to strengthen the recognition of Traditional Owner values and act on recommendations made in the </w:t>
            </w:r>
            <w:proofErr w:type="spellStart"/>
            <w:r w:rsidRPr="00E8712B">
              <w:rPr>
                <w:rFonts w:cstheme="minorHAnsi"/>
              </w:rPr>
              <w:t>Yoorrook</w:t>
            </w:r>
            <w:proofErr w:type="spellEnd"/>
            <w:r w:rsidRPr="00E8712B">
              <w:rPr>
                <w:rFonts w:cstheme="minorHAnsi"/>
              </w:rPr>
              <w:t xml:space="preserve"> Justice Commission's report, </w:t>
            </w:r>
            <w:proofErr w:type="spellStart"/>
            <w:r w:rsidRPr="00E8712B">
              <w:rPr>
                <w:rFonts w:cstheme="minorHAnsi"/>
              </w:rPr>
              <w:t>Yoorrook</w:t>
            </w:r>
            <w:proofErr w:type="spellEnd"/>
            <w:r w:rsidRPr="00E8712B">
              <w:rPr>
                <w:rFonts w:cstheme="minorHAnsi"/>
              </w:rPr>
              <w:t xml:space="preserve"> Truth be Told. Including ensuring that Registered Aboriginal Parties are invited to participate in strategic planning on Country and are given early </w:t>
            </w:r>
            <w:r w:rsidRPr="00E8712B">
              <w:rPr>
                <w:rFonts w:cstheme="minorHAnsi"/>
              </w:rPr>
              <w:lastRenderedPageBreak/>
              <w:t>notification of proposed development on land that has been prescribed to be culturally sensitive.</w:t>
            </w:r>
          </w:p>
          <w:p w14:paraId="0E4546A3" w14:textId="77777777" w:rsidR="00280FFC" w:rsidRPr="00E8712B" w:rsidRDefault="00280FFC" w:rsidP="002543B0">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p>
          <w:p w14:paraId="50B1598D" w14:textId="1588DC42" w:rsidR="00085599" w:rsidRPr="00E8712B" w:rsidRDefault="002543B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The Planning Controls for Waterways Program within DTP is also exploring how planning schemes can better reflect these values.</w:t>
            </w:r>
          </w:p>
        </w:tc>
      </w:tr>
      <w:tr w:rsidR="00D538C1" w:rsidRPr="00E8712B" w14:paraId="0825DD06" w14:textId="77777777" w:rsidTr="00C81787">
        <w:tc>
          <w:tcPr>
            <w:cnfStyle w:val="001000000000" w:firstRow="0" w:lastRow="0" w:firstColumn="1" w:lastColumn="0" w:oddVBand="0" w:evenVBand="0" w:oddHBand="0" w:evenHBand="0" w:firstRowFirstColumn="0" w:firstRowLastColumn="0" w:lastRowFirstColumn="0" w:lastRowLastColumn="0"/>
            <w:tcW w:w="3454" w:type="dxa"/>
          </w:tcPr>
          <w:p w14:paraId="7A0AFF7A" w14:textId="1FB27BF1" w:rsidR="0033326B" w:rsidRPr="00E8712B" w:rsidRDefault="0033326B" w:rsidP="0033326B">
            <w:pPr>
              <w:rPr>
                <w:rFonts w:cstheme="minorHAnsi"/>
              </w:rPr>
            </w:pPr>
            <w:r w:rsidRPr="00E8712B">
              <w:rPr>
                <w:rFonts w:cstheme="minorHAnsi"/>
              </w:rPr>
              <w:lastRenderedPageBreak/>
              <w:t>2.4 RCS reporting Traditional Owner aspirations</w:t>
            </w:r>
          </w:p>
        </w:tc>
        <w:tc>
          <w:tcPr>
            <w:tcW w:w="1366" w:type="dxa"/>
            <w:shd w:val="clear" w:color="auto" w:fill="BBE1F3" w:themeFill="background2" w:themeFillShade="E6"/>
          </w:tcPr>
          <w:p w14:paraId="12F7E289" w14:textId="36682289" w:rsidR="0033326B" w:rsidRPr="00E8712B" w:rsidRDefault="000F2076" w:rsidP="0033326B">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Planned</w:t>
            </w:r>
          </w:p>
        </w:tc>
        <w:tc>
          <w:tcPr>
            <w:tcW w:w="1417" w:type="dxa"/>
          </w:tcPr>
          <w:p w14:paraId="4ABA54F2" w14:textId="10366BB9" w:rsidR="0033326B" w:rsidRPr="00E8712B" w:rsidRDefault="00D042D0" w:rsidP="0033326B">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Long-term</w:t>
            </w:r>
          </w:p>
        </w:tc>
        <w:tc>
          <w:tcPr>
            <w:tcW w:w="1560" w:type="dxa"/>
          </w:tcPr>
          <w:p w14:paraId="6959A413" w14:textId="02B79C29" w:rsidR="0033326B" w:rsidRPr="00E8712B" w:rsidRDefault="0033326B" w:rsidP="0033326B">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Corangamite CMA</w:t>
            </w:r>
          </w:p>
        </w:tc>
        <w:tc>
          <w:tcPr>
            <w:tcW w:w="6804" w:type="dxa"/>
            <w:gridSpan w:val="2"/>
          </w:tcPr>
          <w:p w14:paraId="1379682D" w14:textId="5EB67F59" w:rsidR="00F6486F" w:rsidRDefault="00396EC2">
            <w:pPr>
              <w:pStyle w:val="BodyTex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In 2025 </w:t>
            </w:r>
            <w:r w:rsidR="00C170B7">
              <w:rPr>
                <w:rFonts w:cstheme="minorHAnsi"/>
              </w:rPr>
              <w:t xml:space="preserve">CCMA </w:t>
            </w:r>
            <w:r w:rsidR="002B497B">
              <w:rPr>
                <w:rFonts w:cstheme="minorHAnsi"/>
              </w:rPr>
              <w:t>engagement</w:t>
            </w:r>
            <w:r w:rsidR="00AD61E4" w:rsidRPr="00E8712B">
              <w:rPr>
                <w:rFonts w:cstheme="minorHAnsi"/>
              </w:rPr>
              <w:t xml:space="preserve"> </w:t>
            </w:r>
            <w:r w:rsidR="00C170B7">
              <w:rPr>
                <w:rFonts w:cstheme="minorHAnsi"/>
              </w:rPr>
              <w:t xml:space="preserve">with Traditional Owners </w:t>
            </w:r>
            <w:r>
              <w:rPr>
                <w:rFonts w:cstheme="minorHAnsi"/>
              </w:rPr>
              <w:t>was</w:t>
            </w:r>
            <w:r w:rsidR="00AD61E4" w:rsidRPr="00E8712B">
              <w:rPr>
                <w:rFonts w:cstheme="minorHAnsi"/>
              </w:rPr>
              <w:t xml:space="preserve"> </w:t>
            </w:r>
            <w:r w:rsidR="00C46774">
              <w:rPr>
                <w:rFonts w:cstheme="minorHAnsi"/>
              </w:rPr>
              <w:t>focused</w:t>
            </w:r>
            <w:r w:rsidR="00C839FA">
              <w:rPr>
                <w:rFonts w:cstheme="minorHAnsi"/>
              </w:rPr>
              <w:t xml:space="preserve"> </w:t>
            </w:r>
            <w:r w:rsidR="00C46774">
              <w:rPr>
                <w:rFonts w:cstheme="minorHAnsi"/>
              </w:rPr>
              <w:t>on</w:t>
            </w:r>
            <w:r w:rsidR="007B3812" w:rsidRPr="00E8712B">
              <w:rPr>
                <w:rFonts w:cstheme="minorHAnsi"/>
              </w:rPr>
              <w:t xml:space="preserve"> the renewal of the Regional </w:t>
            </w:r>
            <w:r w:rsidR="00AD61E4" w:rsidRPr="00E8712B">
              <w:rPr>
                <w:rFonts w:cstheme="minorHAnsi"/>
              </w:rPr>
              <w:t>Waterway</w:t>
            </w:r>
            <w:r w:rsidR="007B3812" w:rsidRPr="00E8712B">
              <w:rPr>
                <w:rFonts w:cstheme="minorHAnsi"/>
              </w:rPr>
              <w:t xml:space="preserve"> Strategy rather than </w:t>
            </w:r>
            <w:r w:rsidR="00C46774">
              <w:rPr>
                <w:rFonts w:cstheme="minorHAnsi"/>
              </w:rPr>
              <w:t>on a</w:t>
            </w:r>
            <w:r w:rsidR="004B683C">
              <w:rPr>
                <w:rFonts w:cstheme="minorHAnsi"/>
              </w:rPr>
              <w:t xml:space="preserve"> </w:t>
            </w:r>
            <w:r w:rsidR="00C46774">
              <w:rPr>
                <w:rFonts w:cstheme="minorHAnsi"/>
              </w:rPr>
              <w:t xml:space="preserve">Traditional Owner </w:t>
            </w:r>
            <w:r w:rsidR="000D18A4" w:rsidRPr="000D18A4">
              <w:rPr>
                <w:rFonts w:cstheme="minorHAnsi"/>
              </w:rPr>
              <w:t xml:space="preserve">assessment </w:t>
            </w:r>
            <w:r w:rsidR="004B683C">
              <w:rPr>
                <w:rFonts w:cstheme="minorHAnsi"/>
              </w:rPr>
              <w:t xml:space="preserve">of </w:t>
            </w:r>
            <w:r w:rsidR="000D18A4" w:rsidRPr="000D18A4">
              <w:rPr>
                <w:rFonts w:cstheme="minorHAnsi"/>
              </w:rPr>
              <w:t>RCS</w:t>
            </w:r>
            <w:r w:rsidR="00C46774">
              <w:rPr>
                <w:rFonts w:cstheme="minorHAnsi"/>
              </w:rPr>
              <w:t xml:space="preserve"> activities</w:t>
            </w:r>
            <w:r w:rsidR="00F6486F">
              <w:rPr>
                <w:rFonts w:cstheme="minorHAnsi"/>
              </w:rPr>
              <w:t xml:space="preserve">, or </w:t>
            </w:r>
            <w:r w:rsidR="0099607A">
              <w:rPr>
                <w:rFonts w:cstheme="minorHAnsi"/>
              </w:rPr>
              <w:t>feedback into</w:t>
            </w:r>
            <w:r w:rsidR="00F6486F">
              <w:rPr>
                <w:rFonts w:cstheme="minorHAnsi"/>
              </w:rPr>
              <w:t xml:space="preserve"> the RCS mid-term review which was completed by CCMA in 2025.</w:t>
            </w:r>
            <w:r w:rsidR="00F620D8">
              <w:rPr>
                <w:rFonts w:cstheme="minorHAnsi"/>
              </w:rPr>
              <w:t xml:space="preserve"> </w:t>
            </w:r>
          </w:p>
          <w:p w14:paraId="5B4D8098" w14:textId="77777777" w:rsidR="00F6486F" w:rsidRDefault="00F6486F">
            <w:pPr>
              <w:pStyle w:val="BodyText"/>
              <w:cnfStyle w:val="000000000000" w:firstRow="0" w:lastRow="0" w:firstColumn="0" w:lastColumn="0" w:oddVBand="0" w:evenVBand="0" w:oddHBand="0" w:evenHBand="0" w:firstRowFirstColumn="0" w:firstRowLastColumn="0" w:lastRowFirstColumn="0" w:lastRowLastColumn="0"/>
              <w:rPr>
                <w:rFonts w:cstheme="minorHAnsi"/>
              </w:rPr>
            </w:pPr>
          </w:p>
          <w:p w14:paraId="2EF856C7" w14:textId="29FA232E" w:rsidR="003E6C53" w:rsidRPr="0099607A" w:rsidRDefault="00F6486F" w:rsidP="00CA130A">
            <w:pPr>
              <w:pStyle w:val="BodyText"/>
              <w:cnfStyle w:val="000000000000" w:firstRow="0" w:lastRow="0" w:firstColumn="0" w:lastColumn="0" w:oddVBand="0" w:evenVBand="0" w:oddHBand="0" w:evenHBand="0" w:firstRowFirstColumn="0" w:firstRowLastColumn="0" w:lastRowFirstColumn="0" w:lastRowLastColumn="0"/>
              <w:rPr>
                <w:rFonts w:cstheme="minorHAnsi"/>
                <w:kern w:val="2"/>
                <w14:ligatures w14:val="standardContextual"/>
              </w:rPr>
            </w:pPr>
            <w:r>
              <w:rPr>
                <w:rFonts w:cstheme="minorHAnsi"/>
              </w:rPr>
              <w:t>CCMA w</w:t>
            </w:r>
            <w:r w:rsidR="002B497B">
              <w:rPr>
                <w:rFonts w:cstheme="minorHAnsi"/>
              </w:rPr>
              <w:t>ork</w:t>
            </w:r>
            <w:r w:rsidR="006A508B" w:rsidRPr="00E8712B">
              <w:rPr>
                <w:rFonts w:cstheme="minorHAnsi"/>
              </w:rPr>
              <w:t xml:space="preserve"> </w:t>
            </w:r>
            <w:r w:rsidR="00F620D8">
              <w:rPr>
                <w:rFonts w:cstheme="minorHAnsi"/>
              </w:rPr>
              <w:t>with Wadawurrung and Eastern Maar Traditional Owners</w:t>
            </w:r>
            <w:r w:rsidR="00BA266A">
              <w:rPr>
                <w:rFonts w:cstheme="minorHAnsi"/>
              </w:rPr>
              <w:t xml:space="preserve"> </w:t>
            </w:r>
            <w:r w:rsidR="002640D7">
              <w:rPr>
                <w:rFonts w:cstheme="minorHAnsi"/>
              </w:rPr>
              <w:t>prioritised</w:t>
            </w:r>
            <w:r w:rsidR="006A508B" w:rsidRPr="00E8712B">
              <w:rPr>
                <w:rFonts w:cstheme="minorHAnsi"/>
              </w:rPr>
              <w:t xml:space="preserve"> on-ground </w:t>
            </w:r>
            <w:r w:rsidR="002640D7">
              <w:rPr>
                <w:rFonts w:cstheme="minorHAnsi"/>
              </w:rPr>
              <w:t>activities</w:t>
            </w:r>
            <w:r w:rsidR="006A508B" w:rsidRPr="00E8712B">
              <w:rPr>
                <w:rFonts w:cstheme="minorHAnsi"/>
              </w:rPr>
              <w:t xml:space="preserve"> such as estuary management and grassland rehabilitation.</w:t>
            </w:r>
          </w:p>
        </w:tc>
      </w:tr>
      <w:tr w:rsidR="00B273C8" w:rsidRPr="00E8712B" w14:paraId="6B95AAA6" w14:textId="77777777" w:rsidTr="52649367">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2F9CE2A8" w14:textId="2AF493CE" w:rsidR="00AF2E60" w:rsidRPr="00E8712B" w:rsidRDefault="00AF2E60">
            <w:pPr>
              <w:rPr>
                <w:rFonts w:cstheme="minorHAnsi"/>
              </w:rPr>
            </w:pPr>
            <w:r w:rsidRPr="00E8712B">
              <w:rPr>
                <w:rFonts w:cstheme="minorHAnsi"/>
              </w:rPr>
              <w:t>2.</w:t>
            </w:r>
            <w:r w:rsidR="004D6A47" w:rsidRPr="00E8712B">
              <w:rPr>
                <w:rFonts w:cstheme="minorHAnsi"/>
              </w:rPr>
              <w:t>5</w:t>
            </w:r>
            <w:r w:rsidRPr="00E8712B">
              <w:rPr>
                <w:rFonts w:cstheme="minorHAnsi"/>
              </w:rPr>
              <w:t xml:space="preserve"> </w:t>
            </w:r>
            <w:r w:rsidR="00047A49" w:rsidRPr="00E8712B">
              <w:rPr>
                <w:rFonts w:cstheme="minorHAnsi"/>
              </w:rPr>
              <w:t>Eastern Maar and Wadawurrung regional waterway strategy partnership</w:t>
            </w:r>
          </w:p>
        </w:tc>
        <w:tc>
          <w:tcPr>
            <w:tcW w:w="1366" w:type="dxa"/>
            <w:shd w:val="clear" w:color="auto" w:fill="FFF1B3"/>
          </w:tcPr>
          <w:p w14:paraId="30B018B4" w14:textId="77777777"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In progress</w:t>
            </w:r>
          </w:p>
        </w:tc>
        <w:tc>
          <w:tcPr>
            <w:tcW w:w="1417" w:type="dxa"/>
          </w:tcPr>
          <w:p w14:paraId="6EB08AC7" w14:textId="1BAE83AF" w:rsidR="00AF2E60" w:rsidRPr="00E8712B" w:rsidRDefault="00D042D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Long-term</w:t>
            </w:r>
          </w:p>
        </w:tc>
        <w:tc>
          <w:tcPr>
            <w:tcW w:w="1560" w:type="dxa"/>
          </w:tcPr>
          <w:p w14:paraId="05C8E8E3" w14:textId="2D1AE807" w:rsidR="00AF2E60" w:rsidRPr="00E8712B" w:rsidRDefault="00047A49">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Corangamite CMA</w:t>
            </w:r>
          </w:p>
        </w:tc>
        <w:tc>
          <w:tcPr>
            <w:tcW w:w="6774" w:type="dxa"/>
          </w:tcPr>
          <w:p w14:paraId="5E3D2A89" w14:textId="62334459" w:rsidR="00D568BF" w:rsidRPr="0099607A" w:rsidRDefault="00D568BF" w:rsidP="00820CB6">
            <w:pPr>
              <w:pStyle w:val="BodyText"/>
              <w:cnfStyle w:val="000000000000" w:firstRow="0" w:lastRow="0" w:firstColumn="0" w:lastColumn="0" w:oddVBand="0" w:evenVBand="0" w:oddHBand="0" w:evenHBand="0" w:firstRowFirstColumn="0" w:firstRowLastColumn="0" w:lastRowFirstColumn="0" w:lastRowLastColumn="0"/>
              <w:rPr>
                <w:rFonts w:cstheme="minorHAnsi"/>
                <w:kern w:val="2"/>
                <w14:ligatures w14:val="standardContextual"/>
              </w:rPr>
            </w:pPr>
            <w:r w:rsidRPr="00E8712B">
              <w:rPr>
                <w:rFonts w:cstheme="minorHAnsi"/>
              </w:rPr>
              <w:t>Eastern Maar and Wadawurrung Traditional Owners have been engaged early and regularly in the development of the new Regional Waterway Strategy. Their input means</w:t>
            </w:r>
            <w:r w:rsidR="00820CB6" w:rsidRPr="00E8712B">
              <w:rPr>
                <w:rFonts w:cstheme="minorHAnsi"/>
              </w:rPr>
              <w:t xml:space="preserve"> </w:t>
            </w:r>
            <w:r w:rsidRPr="00E8712B">
              <w:rPr>
                <w:rFonts w:cstheme="minorHAnsi"/>
              </w:rPr>
              <w:t>the region-wide vision centres on waterways as living entities</w:t>
            </w:r>
            <w:r w:rsidR="00943DD3" w:rsidRPr="00E8712B">
              <w:rPr>
                <w:rFonts w:cstheme="minorHAnsi"/>
              </w:rPr>
              <w:t>. The future</w:t>
            </w:r>
            <w:r w:rsidRPr="00E8712B">
              <w:rPr>
                <w:rFonts w:cstheme="minorHAnsi"/>
              </w:rPr>
              <w:t xml:space="preserve"> </w:t>
            </w:r>
            <w:r w:rsidR="00820CB6" w:rsidRPr="00E8712B">
              <w:rPr>
                <w:rFonts w:cstheme="minorHAnsi"/>
              </w:rPr>
              <w:t>strategy</w:t>
            </w:r>
            <w:r w:rsidR="0093193A" w:rsidRPr="00E8712B">
              <w:rPr>
                <w:rFonts w:cstheme="minorHAnsi"/>
              </w:rPr>
              <w:t>,</w:t>
            </w:r>
            <w:r w:rsidRPr="00E8712B">
              <w:rPr>
                <w:rFonts w:cstheme="minorHAnsi"/>
              </w:rPr>
              <w:t xml:space="preserve"> </w:t>
            </w:r>
            <w:r w:rsidR="00943DD3" w:rsidRPr="00E8712B">
              <w:rPr>
                <w:rFonts w:cstheme="minorHAnsi"/>
              </w:rPr>
              <w:t>including its</w:t>
            </w:r>
            <w:r w:rsidR="0093193A" w:rsidRPr="00E8712B">
              <w:rPr>
                <w:rFonts w:cstheme="minorHAnsi"/>
              </w:rPr>
              <w:t xml:space="preserve"> 20-year outcomes, </w:t>
            </w:r>
            <w:r w:rsidRPr="00E8712B">
              <w:rPr>
                <w:rFonts w:cstheme="minorHAnsi"/>
              </w:rPr>
              <w:t xml:space="preserve">will be structured at the highest level </w:t>
            </w:r>
            <w:r w:rsidR="00943DD3" w:rsidRPr="00E8712B">
              <w:rPr>
                <w:rFonts w:cstheme="minorHAnsi"/>
              </w:rPr>
              <w:t xml:space="preserve">around </w:t>
            </w:r>
            <w:r w:rsidRPr="00E8712B">
              <w:rPr>
                <w:rFonts w:cstheme="minorHAnsi"/>
              </w:rPr>
              <w:t xml:space="preserve">Traditional Owner </w:t>
            </w:r>
            <w:r w:rsidR="00ED40CB" w:rsidRPr="00E8712B">
              <w:rPr>
                <w:rFonts w:cstheme="minorHAnsi"/>
              </w:rPr>
              <w:t xml:space="preserve">priorities for </w:t>
            </w:r>
            <w:r w:rsidR="00943DD3" w:rsidRPr="00E8712B">
              <w:rPr>
                <w:rFonts w:cstheme="minorHAnsi"/>
              </w:rPr>
              <w:t>Country.</w:t>
            </w:r>
            <w:r w:rsidRPr="00E8712B" w:rsidDel="000C2F45">
              <w:rPr>
                <w:rFonts w:cstheme="minorHAnsi"/>
              </w:rPr>
              <w:t xml:space="preserve"> </w:t>
            </w:r>
            <w:r w:rsidR="000C2F45" w:rsidRPr="00E8712B">
              <w:rPr>
                <w:rFonts w:cstheme="minorHAnsi"/>
              </w:rPr>
              <w:t xml:space="preserve">Corangamite CMA </w:t>
            </w:r>
            <w:r w:rsidR="00E236F9" w:rsidRPr="00E8712B">
              <w:rPr>
                <w:rFonts w:cstheme="minorHAnsi"/>
              </w:rPr>
              <w:t>will continue</w:t>
            </w:r>
            <w:r w:rsidR="000C2F45" w:rsidRPr="00E8712B">
              <w:rPr>
                <w:rFonts w:cstheme="minorHAnsi"/>
              </w:rPr>
              <w:t xml:space="preserve"> providing </w:t>
            </w:r>
            <w:r w:rsidRPr="00E8712B">
              <w:rPr>
                <w:rFonts w:cstheme="minorHAnsi"/>
              </w:rPr>
              <w:t xml:space="preserve">Traditional Owners </w:t>
            </w:r>
            <w:r w:rsidR="00B17F75" w:rsidRPr="00E8712B">
              <w:rPr>
                <w:rFonts w:cstheme="minorHAnsi"/>
              </w:rPr>
              <w:t>with opportunities to review and contribute to draft outcomes, priorities and targets relating to their Country.</w:t>
            </w:r>
          </w:p>
        </w:tc>
      </w:tr>
      <w:tr w:rsidR="00AF2E60" w:rsidRPr="00E8712B" w14:paraId="635B1014" w14:textId="77777777" w:rsidTr="00C81787">
        <w:trPr>
          <w:gridAfter w:val="1"/>
          <w:wAfter w:w="30" w:type="dxa"/>
        </w:trPr>
        <w:tc>
          <w:tcPr>
            <w:cnfStyle w:val="001000000000" w:firstRow="0" w:lastRow="0" w:firstColumn="1" w:lastColumn="0" w:oddVBand="0" w:evenVBand="0" w:oddHBand="0" w:evenHBand="0" w:firstRowFirstColumn="0" w:firstRowLastColumn="0" w:lastRowFirstColumn="0" w:lastRowLastColumn="0"/>
            <w:tcW w:w="14571" w:type="dxa"/>
            <w:gridSpan w:val="5"/>
            <w:shd w:val="clear" w:color="auto" w:fill="E3F3FA" w:themeFill="background2"/>
          </w:tcPr>
          <w:p w14:paraId="67C09D2F" w14:textId="77777777" w:rsidR="00AF2E60" w:rsidRPr="00E8712B" w:rsidRDefault="00AF2E60">
            <w:pPr>
              <w:rPr>
                <w:rFonts w:cstheme="minorHAnsi"/>
                <w:b/>
              </w:rPr>
            </w:pPr>
            <w:r w:rsidRPr="00E8712B">
              <w:rPr>
                <w:rFonts w:cstheme="minorHAnsi"/>
                <w:b/>
              </w:rPr>
              <w:t>Direction 3: Strengthen planning policy and controls for waterways</w:t>
            </w:r>
          </w:p>
        </w:tc>
      </w:tr>
      <w:tr w:rsidR="00AF2E60" w:rsidRPr="00E8712B" w14:paraId="108AAA88" w14:textId="77777777" w:rsidTr="0063781A">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3784C0B5" w14:textId="77777777" w:rsidR="00AF2E60" w:rsidRPr="00E8712B" w:rsidRDefault="00AF2E60">
            <w:pPr>
              <w:rPr>
                <w:rFonts w:cstheme="minorHAnsi"/>
              </w:rPr>
            </w:pPr>
            <w:r w:rsidRPr="00E8712B">
              <w:rPr>
                <w:rFonts w:cstheme="minorHAnsi"/>
              </w:rPr>
              <w:t>3.1 Stronger planning policy and guidance</w:t>
            </w:r>
          </w:p>
        </w:tc>
        <w:tc>
          <w:tcPr>
            <w:tcW w:w="1366" w:type="dxa"/>
            <w:shd w:val="clear" w:color="auto" w:fill="AED879" w:themeFill="accent6"/>
          </w:tcPr>
          <w:p w14:paraId="7AE1B9BD" w14:textId="77777777"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Delivered</w:t>
            </w:r>
          </w:p>
        </w:tc>
        <w:tc>
          <w:tcPr>
            <w:tcW w:w="1417" w:type="dxa"/>
          </w:tcPr>
          <w:p w14:paraId="409F8DA2" w14:textId="500C41FE"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Short-term</w:t>
            </w:r>
          </w:p>
        </w:tc>
        <w:tc>
          <w:tcPr>
            <w:tcW w:w="1560" w:type="dxa"/>
          </w:tcPr>
          <w:p w14:paraId="44095100" w14:textId="77777777"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DTP</w:t>
            </w:r>
          </w:p>
        </w:tc>
        <w:tc>
          <w:tcPr>
            <w:tcW w:w="6774" w:type="dxa"/>
          </w:tcPr>
          <w:p w14:paraId="34753BFA" w14:textId="6591CE27" w:rsidR="00AF2E60" w:rsidRPr="00E8712B" w:rsidRDefault="00A126B1">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Delivered in 2022 – </w:t>
            </w:r>
            <w:r w:rsidR="00635F6E" w:rsidRPr="00E8712B">
              <w:rPr>
                <w:rFonts w:cstheme="minorHAnsi"/>
              </w:rPr>
              <w:t>further information is available in the</w:t>
            </w:r>
            <w:r w:rsidRPr="00E8712B">
              <w:rPr>
                <w:rFonts w:cstheme="minorHAnsi"/>
              </w:rPr>
              <w:t xml:space="preserve"> </w:t>
            </w:r>
            <w:hyperlink r:id="rId65" w:history="1">
              <w:r w:rsidRPr="00E8712B">
                <w:rPr>
                  <w:rStyle w:val="Hyperlink"/>
                  <w:rFonts w:cstheme="minorHAnsi"/>
                  <w:color w:val="auto"/>
                </w:rPr>
                <w:t>Rivers of the Barwon (Barre Warre Yulluk) Action Plan Annual Report 2022</w:t>
              </w:r>
            </w:hyperlink>
          </w:p>
        </w:tc>
      </w:tr>
      <w:tr w:rsidR="00AF2E60" w:rsidRPr="00E8712B" w14:paraId="2F0A6432" w14:textId="77777777" w:rsidTr="0063781A">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32BCEC8A" w14:textId="77777777" w:rsidR="00AF2E60" w:rsidRPr="00E8712B" w:rsidRDefault="00AF2E60">
            <w:pPr>
              <w:rPr>
                <w:rFonts w:cstheme="minorHAnsi"/>
              </w:rPr>
            </w:pPr>
            <w:r w:rsidRPr="00E8712B">
              <w:rPr>
                <w:rFonts w:cstheme="minorHAnsi"/>
              </w:rPr>
              <w:t>3.2 Interim landscape and environmental controls for key waterways</w:t>
            </w:r>
          </w:p>
        </w:tc>
        <w:tc>
          <w:tcPr>
            <w:tcW w:w="1366" w:type="dxa"/>
            <w:shd w:val="clear" w:color="auto" w:fill="AED879" w:themeFill="accent6"/>
          </w:tcPr>
          <w:p w14:paraId="14CB2867" w14:textId="77777777"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Delivered</w:t>
            </w:r>
          </w:p>
        </w:tc>
        <w:tc>
          <w:tcPr>
            <w:tcW w:w="1417" w:type="dxa"/>
          </w:tcPr>
          <w:p w14:paraId="50D9A8B8" w14:textId="70978D51"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Short-term</w:t>
            </w:r>
          </w:p>
        </w:tc>
        <w:tc>
          <w:tcPr>
            <w:tcW w:w="1560" w:type="dxa"/>
          </w:tcPr>
          <w:p w14:paraId="492A889D" w14:textId="77777777"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DTP</w:t>
            </w:r>
          </w:p>
        </w:tc>
        <w:tc>
          <w:tcPr>
            <w:tcW w:w="6774" w:type="dxa"/>
          </w:tcPr>
          <w:p w14:paraId="7FC7CCD8" w14:textId="259E9186" w:rsidR="00AF2E60" w:rsidRPr="00E8712B" w:rsidRDefault="00A126B1">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Delivered in 2022 – </w:t>
            </w:r>
            <w:r w:rsidR="00635F6E" w:rsidRPr="00E8712B">
              <w:rPr>
                <w:rFonts w:cstheme="minorHAnsi"/>
              </w:rPr>
              <w:t>further information is available in the</w:t>
            </w:r>
            <w:r w:rsidRPr="00E8712B">
              <w:rPr>
                <w:rFonts w:cstheme="minorHAnsi"/>
              </w:rPr>
              <w:t xml:space="preserve"> </w:t>
            </w:r>
            <w:hyperlink r:id="rId66" w:history="1">
              <w:r w:rsidRPr="00E8712B">
                <w:rPr>
                  <w:rStyle w:val="Hyperlink"/>
                  <w:rFonts w:cstheme="minorHAnsi"/>
                  <w:color w:val="auto"/>
                </w:rPr>
                <w:t>Rivers of the Barwon (Barre Warre Yulluk) Action Plan Annual Report 2022</w:t>
              </w:r>
            </w:hyperlink>
          </w:p>
        </w:tc>
      </w:tr>
      <w:tr w:rsidR="00AF2E60" w:rsidRPr="00E8712B" w14:paraId="1EF5D79D" w14:textId="77777777" w:rsidTr="0063781A">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3CB29108" w14:textId="77777777" w:rsidR="00AF2E60" w:rsidRPr="00E8712B" w:rsidRDefault="00AF2E60">
            <w:pPr>
              <w:rPr>
                <w:rFonts w:cstheme="minorHAnsi"/>
              </w:rPr>
            </w:pPr>
            <w:r w:rsidRPr="00E8712B">
              <w:rPr>
                <w:rFonts w:cstheme="minorHAnsi"/>
              </w:rPr>
              <w:t>3.3 Interim built-form controls for key waterways</w:t>
            </w:r>
          </w:p>
        </w:tc>
        <w:tc>
          <w:tcPr>
            <w:tcW w:w="1366" w:type="dxa"/>
            <w:shd w:val="clear" w:color="auto" w:fill="AED879" w:themeFill="accent6"/>
          </w:tcPr>
          <w:p w14:paraId="2972A298" w14:textId="6F4B653B" w:rsidR="00AF2E60" w:rsidRPr="00E8712B" w:rsidRDefault="006A427D">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Delivered</w:t>
            </w:r>
          </w:p>
        </w:tc>
        <w:tc>
          <w:tcPr>
            <w:tcW w:w="1417" w:type="dxa"/>
          </w:tcPr>
          <w:p w14:paraId="2DD46E06" w14:textId="40DA5D38" w:rsidR="00AF2E60" w:rsidRPr="00E8712B" w:rsidRDefault="00D042D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Long-term</w:t>
            </w:r>
          </w:p>
        </w:tc>
        <w:tc>
          <w:tcPr>
            <w:tcW w:w="1560" w:type="dxa"/>
          </w:tcPr>
          <w:p w14:paraId="498D96A0" w14:textId="77777777" w:rsidR="00AF2E60" w:rsidRPr="00E8712B" w:rsidRDefault="00AF2E6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DTP</w:t>
            </w:r>
          </w:p>
        </w:tc>
        <w:tc>
          <w:tcPr>
            <w:tcW w:w="6774" w:type="dxa"/>
          </w:tcPr>
          <w:p w14:paraId="2E1E14F5" w14:textId="77777777" w:rsidR="00883D7D" w:rsidRPr="00E8712B" w:rsidRDefault="00883D7D" w:rsidP="00883D7D">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In 2025 landscape controls were expanded, and made permanent, for key waterways in urban areas via Planning Scheme Amendment VC278. VC278 allows for better management of the interface and amenity between private land holdings with waterways. </w:t>
            </w:r>
          </w:p>
          <w:p w14:paraId="57D845AD" w14:textId="4F6BCF03" w:rsidR="00AF2E60" w:rsidRPr="00E8712B" w:rsidRDefault="00883D7D" w:rsidP="00973A08">
            <w:pPr>
              <w:pStyle w:val="BodyText"/>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Practice Notes </w:t>
            </w:r>
            <w:hyperlink r:id="rId67" w:history="1">
              <w:r w:rsidRPr="00E8712B">
                <w:rPr>
                  <w:rFonts w:cstheme="minorHAnsi"/>
                </w:rPr>
                <w:t>97</w:t>
              </w:r>
            </w:hyperlink>
            <w:r w:rsidRPr="00E8712B">
              <w:rPr>
                <w:rFonts w:cstheme="minorHAnsi"/>
              </w:rPr>
              <w:t xml:space="preserve"> and </w:t>
            </w:r>
            <w:hyperlink r:id="rId68" w:history="1">
              <w:r w:rsidRPr="00E8712B">
                <w:rPr>
                  <w:rFonts w:cstheme="minorHAnsi"/>
                </w:rPr>
                <w:t>98</w:t>
              </w:r>
            </w:hyperlink>
            <w:r w:rsidRPr="00E8712B">
              <w:rPr>
                <w:rFonts w:cstheme="minorHAnsi"/>
              </w:rPr>
              <w:t xml:space="preserve"> outline how to identify, plan for and consider planning applications to protect the values of waterways.</w:t>
            </w:r>
          </w:p>
        </w:tc>
      </w:tr>
      <w:tr w:rsidR="002D14F9" w:rsidRPr="00E8712B" w14:paraId="7E9A81EB" w14:textId="77777777" w:rsidTr="0063781A">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585D6CBD" w14:textId="6B44B82A" w:rsidR="002D14F9" w:rsidRPr="00E8712B" w:rsidRDefault="002D14F9" w:rsidP="002D14F9">
            <w:pPr>
              <w:rPr>
                <w:rFonts w:cstheme="minorHAnsi"/>
              </w:rPr>
            </w:pPr>
            <w:r w:rsidRPr="00E8712B">
              <w:rPr>
                <w:rFonts w:cstheme="minorHAnsi"/>
              </w:rPr>
              <w:lastRenderedPageBreak/>
              <w:t>3.4</w:t>
            </w:r>
            <w:r w:rsidRPr="00E8712B" w:rsidDel="004B08CE">
              <w:rPr>
                <w:rFonts w:cstheme="minorHAnsi"/>
              </w:rPr>
              <w:t xml:space="preserve"> </w:t>
            </w:r>
            <w:r w:rsidRPr="00E8712B">
              <w:rPr>
                <w:rFonts w:cstheme="minorHAnsi"/>
              </w:rPr>
              <w:t>Integrated regional strategic land use plan for Rivers of the Barwon (Barre Warre Yulluk)</w:t>
            </w:r>
          </w:p>
        </w:tc>
        <w:tc>
          <w:tcPr>
            <w:tcW w:w="1366" w:type="dxa"/>
            <w:shd w:val="clear" w:color="auto" w:fill="DEEFC9" w:themeFill="accent6" w:themeFillTint="66"/>
          </w:tcPr>
          <w:p w14:paraId="13216C2C" w14:textId="485005D5" w:rsidR="002D14F9" w:rsidRPr="00E8712B" w:rsidRDefault="00AA3F45" w:rsidP="002D14F9">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Delivered (in part)</w:t>
            </w:r>
          </w:p>
        </w:tc>
        <w:tc>
          <w:tcPr>
            <w:tcW w:w="1417" w:type="dxa"/>
          </w:tcPr>
          <w:p w14:paraId="043FA1D7" w14:textId="3307E46C" w:rsidR="002D14F9" w:rsidRPr="00E8712B" w:rsidRDefault="002D14F9" w:rsidP="002D14F9">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Long-term</w:t>
            </w:r>
          </w:p>
        </w:tc>
        <w:tc>
          <w:tcPr>
            <w:tcW w:w="1560" w:type="dxa"/>
          </w:tcPr>
          <w:p w14:paraId="18305E05" w14:textId="77777777" w:rsidR="002D14F9" w:rsidRPr="00E8712B" w:rsidRDefault="002D14F9" w:rsidP="002D14F9">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DTP</w:t>
            </w:r>
          </w:p>
        </w:tc>
        <w:tc>
          <w:tcPr>
            <w:tcW w:w="6774" w:type="dxa"/>
          </w:tcPr>
          <w:p w14:paraId="5B9064DF" w14:textId="44FDF9ED" w:rsidR="00350E31" w:rsidRPr="00E8712B" w:rsidRDefault="00FE1631" w:rsidP="00F06EC1">
            <w:pPr>
              <w:pStyle w:val="BodyText"/>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In 2022, r</w:t>
            </w:r>
            <w:r w:rsidR="00F06EC1" w:rsidRPr="00E8712B">
              <w:rPr>
                <w:rFonts w:cstheme="minorHAnsi"/>
              </w:rPr>
              <w:t xml:space="preserve">egional policy was introduced into relevant planning schemes </w:t>
            </w:r>
            <w:r w:rsidR="00AE796D" w:rsidRPr="00E8712B">
              <w:rPr>
                <w:rFonts w:cstheme="minorHAnsi"/>
              </w:rPr>
              <w:t>to protect and elevate the significance of</w:t>
            </w:r>
            <w:r w:rsidR="00F06EC1" w:rsidRPr="00E8712B">
              <w:rPr>
                <w:rFonts w:cstheme="minorHAnsi"/>
              </w:rPr>
              <w:t xml:space="preserve"> the Rivers of the Barwon</w:t>
            </w:r>
            <w:r w:rsidR="004519B1">
              <w:rPr>
                <w:rFonts w:cstheme="minorHAnsi"/>
              </w:rPr>
              <w:t xml:space="preserve"> (</w:t>
            </w:r>
            <w:r w:rsidR="00350E31" w:rsidRPr="00E8712B">
              <w:rPr>
                <w:rFonts w:cstheme="minorHAnsi"/>
              </w:rPr>
              <w:t>Barre Warre Yulluk</w:t>
            </w:r>
            <w:r w:rsidR="004519B1">
              <w:rPr>
                <w:rFonts w:cstheme="minorHAnsi"/>
              </w:rPr>
              <w:t xml:space="preserve">) </w:t>
            </w:r>
            <w:r w:rsidRPr="00E8712B">
              <w:rPr>
                <w:rFonts w:cstheme="minorHAnsi"/>
              </w:rPr>
              <w:t xml:space="preserve">via </w:t>
            </w:r>
            <w:r w:rsidR="0005399A" w:rsidRPr="00E8712B">
              <w:rPr>
                <w:rFonts w:cstheme="minorHAnsi"/>
              </w:rPr>
              <w:t xml:space="preserve">planning scheme amendment </w:t>
            </w:r>
            <w:r w:rsidR="00F06EC1" w:rsidRPr="00E8712B">
              <w:rPr>
                <w:rFonts w:cstheme="minorHAnsi"/>
              </w:rPr>
              <w:t>VC201.</w:t>
            </w:r>
          </w:p>
          <w:p w14:paraId="0D0A39C5" w14:textId="77777777" w:rsidR="00CC1693" w:rsidRPr="00E8712B" w:rsidRDefault="00F06EC1" w:rsidP="00F06EC1">
            <w:pPr>
              <w:pStyle w:val="BodyText"/>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The policy provides strategies to protect and enhance the environmental qualities and landscape values of waterways, wetlands and significant waterbodies across the catchment</w:t>
            </w:r>
            <w:r w:rsidR="00350E31" w:rsidRPr="00E8712B">
              <w:rPr>
                <w:rFonts w:cstheme="minorHAnsi"/>
              </w:rPr>
              <w:t>.</w:t>
            </w:r>
            <w:r w:rsidRPr="00E8712B">
              <w:rPr>
                <w:rFonts w:cstheme="minorHAnsi"/>
              </w:rPr>
              <w:t xml:space="preserve"> </w:t>
            </w:r>
          </w:p>
          <w:p w14:paraId="446F5847" w14:textId="6E4721F8" w:rsidR="006E0BBD" w:rsidRPr="00E8712B" w:rsidRDefault="00E236F9" w:rsidP="00F06EC1">
            <w:pPr>
              <w:pStyle w:val="BodyText"/>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The project has not </w:t>
            </w:r>
            <w:r w:rsidR="00D86C22" w:rsidRPr="00E8712B">
              <w:rPr>
                <w:rFonts w:cstheme="minorHAnsi"/>
              </w:rPr>
              <w:t xml:space="preserve">yet </w:t>
            </w:r>
            <w:r w:rsidRPr="00E8712B">
              <w:rPr>
                <w:rFonts w:cstheme="minorHAnsi"/>
              </w:rPr>
              <w:t>secured additional funding for a more detailed framework plan</w:t>
            </w:r>
            <w:r w:rsidR="008C28D8" w:rsidRPr="00E8712B">
              <w:rPr>
                <w:rFonts w:cstheme="minorHAnsi"/>
              </w:rPr>
              <w:t>.</w:t>
            </w:r>
          </w:p>
        </w:tc>
      </w:tr>
      <w:tr w:rsidR="002D14F9" w:rsidRPr="00E8712B" w14:paraId="6D0104F3" w14:textId="77777777" w:rsidTr="0063781A">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3E3BE75F" w14:textId="617734B8" w:rsidR="002D14F9" w:rsidRPr="00E8712B" w:rsidRDefault="002D14F9">
            <w:pPr>
              <w:rPr>
                <w:rFonts w:cstheme="minorHAnsi"/>
              </w:rPr>
            </w:pPr>
            <w:r w:rsidRPr="00E8712B">
              <w:rPr>
                <w:rFonts w:cstheme="minorHAnsi"/>
              </w:rPr>
              <w:t xml:space="preserve">3.5 </w:t>
            </w:r>
            <w:r w:rsidR="005172C4" w:rsidRPr="00E8712B">
              <w:rPr>
                <w:rFonts w:cstheme="minorHAnsi"/>
              </w:rPr>
              <w:t>Structure plan to integrate Geelong’s centre with Parwan/ Barwon River</w:t>
            </w:r>
          </w:p>
        </w:tc>
        <w:tc>
          <w:tcPr>
            <w:tcW w:w="1366" w:type="dxa"/>
            <w:shd w:val="clear" w:color="auto" w:fill="EEF7E4" w:themeFill="accent6" w:themeFillTint="33"/>
          </w:tcPr>
          <w:p w14:paraId="1B280387" w14:textId="40FB96A7" w:rsidR="002D14F9" w:rsidRPr="00E8712B" w:rsidRDefault="00632D85">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Superseded</w:t>
            </w:r>
          </w:p>
        </w:tc>
        <w:tc>
          <w:tcPr>
            <w:tcW w:w="1417" w:type="dxa"/>
          </w:tcPr>
          <w:p w14:paraId="691C079D" w14:textId="5024CE2F" w:rsidR="002D14F9" w:rsidRPr="00E8712B" w:rsidRDefault="002D14F9">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Long-term</w:t>
            </w:r>
          </w:p>
        </w:tc>
        <w:tc>
          <w:tcPr>
            <w:tcW w:w="1560" w:type="dxa"/>
          </w:tcPr>
          <w:p w14:paraId="735D0D5D" w14:textId="77777777" w:rsidR="002D14F9" w:rsidRPr="00E8712B" w:rsidRDefault="002D14F9">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DTP</w:t>
            </w:r>
          </w:p>
        </w:tc>
        <w:tc>
          <w:tcPr>
            <w:tcW w:w="6774" w:type="dxa"/>
          </w:tcPr>
          <w:p w14:paraId="12B88AE6" w14:textId="77777777" w:rsidR="00943DD3" w:rsidRPr="00E8712B" w:rsidRDefault="009B6C81">
            <w:pPr>
              <w:pStyle w:val="BodyText"/>
              <w:cnfStyle w:val="000000000000" w:firstRow="0" w:lastRow="0" w:firstColumn="0" w:lastColumn="0" w:oddVBand="0" w:evenVBand="0" w:oddHBand="0" w:evenHBand="0" w:firstRowFirstColumn="0" w:firstRowLastColumn="0" w:lastRowFirstColumn="0" w:lastRowLastColumn="0"/>
              <w:rPr>
                <w:rFonts w:cstheme="minorHAnsi"/>
                <w:kern w:val="2"/>
                <w14:ligatures w14:val="standardContextual"/>
              </w:rPr>
            </w:pPr>
            <w:r w:rsidRPr="00E8712B">
              <w:rPr>
                <w:rFonts w:cstheme="minorHAnsi"/>
              </w:rPr>
              <w:t>New</w:t>
            </w:r>
            <w:r w:rsidR="00926BE7" w:rsidRPr="00E8712B">
              <w:rPr>
                <w:rFonts w:cstheme="minorHAnsi"/>
              </w:rPr>
              <w:t xml:space="preserve"> projects</w:t>
            </w:r>
            <w:r w:rsidRPr="00E8712B">
              <w:rPr>
                <w:rFonts w:cstheme="minorHAnsi"/>
              </w:rPr>
              <w:t xml:space="preserve"> being investigated as part of</w:t>
            </w:r>
            <w:r w:rsidR="00CB02B2" w:rsidRPr="00E8712B">
              <w:rPr>
                <w:rFonts w:cstheme="minorHAnsi"/>
              </w:rPr>
              <w:t xml:space="preserve"> </w:t>
            </w:r>
            <w:r w:rsidR="00212F88" w:rsidRPr="00E8712B">
              <w:rPr>
                <w:rFonts w:cstheme="minorHAnsi"/>
              </w:rPr>
              <w:t>d</w:t>
            </w:r>
            <w:r w:rsidR="00BF66E2" w:rsidRPr="00E8712B">
              <w:rPr>
                <w:rFonts w:cstheme="minorHAnsi"/>
              </w:rPr>
              <w:t>elivery of the</w:t>
            </w:r>
            <w:r w:rsidR="004E18E1" w:rsidRPr="00E8712B">
              <w:rPr>
                <w:rFonts w:cstheme="minorHAnsi"/>
              </w:rPr>
              <w:t xml:space="preserve"> </w:t>
            </w:r>
            <w:proofErr w:type="spellStart"/>
            <w:r w:rsidR="004E18E1" w:rsidRPr="00E8712B">
              <w:rPr>
                <w:rFonts w:cstheme="minorHAnsi"/>
              </w:rPr>
              <w:t>Kitjarra</w:t>
            </w:r>
            <w:proofErr w:type="spellEnd"/>
            <w:r w:rsidR="00771988" w:rsidRPr="00E8712B">
              <w:rPr>
                <w:rFonts w:cstheme="minorHAnsi"/>
              </w:rPr>
              <w:t>-</w:t>
            </w:r>
            <w:r w:rsidR="00667F1C" w:rsidRPr="00E8712B">
              <w:rPr>
                <w:rFonts w:cstheme="minorHAnsi"/>
              </w:rPr>
              <w:t>d</w:t>
            </w:r>
            <w:r w:rsidR="00771988" w:rsidRPr="00E8712B">
              <w:rPr>
                <w:rFonts w:cstheme="minorHAnsi"/>
              </w:rPr>
              <w:t>ja-</w:t>
            </w:r>
            <w:r w:rsidR="00667F1C" w:rsidRPr="00E8712B">
              <w:rPr>
                <w:rFonts w:cstheme="minorHAnsi"/>
              </w:rPr>
              <w:t>b</w:t>
            </w:r>
            <w:r w:rsidR="00771988" w:rsidRPr="00E8712B">
              <w:rPr>
                <w:rFonts w:cstheme="minorHAnsi"/>
              </w:rPr>
              <w:t>ul Bullar</w:t>
            </w:r>
            <w:r w:rsidR="00667F1C" w:rsidRPr="00E8712B">
              <w:rPr>
                <w:rFonts w:cstheme="minorHAnsi"/>
              </w:rPr>
              <w:t>to</w:t>
            </w:r>
            <w:r w:rsidR="00771988" w:rsidRPr="00E8712B">
              <w:rPr>
                <w:rFonts w:cstheme="minorHAnsi"/>
              </w:rPr>
              <w:t xml:space="preserve"> </w:t>
            </w:r>
            <w:proofErr w:type="spellStart"/>
            <w:r w:rsidR="00533504" w:rsidRPr="00E8712B">
              <w:rPr>
                <w:rFonts w:cstheme="minorHAnsi"/>
              </w:rPr>
              <w:t>l</w:t>
            </w:r>
            <w:r w:rsidR="00771988" w:rsidRPr="00E8712B">
              <w:rPr>
                <w:rFonts w:cstheme="minorHAnsi"/>
              </w:rPr>
              <w:t>angi-</w:t>
            </w:r>
            <w:r w:rsidR="00667F1C" w:rsidRPr="00E8712B">
              <w:rPr>
                <w:rFonts w:cstheme="minorHAnsi"/>
              </w:rPr>
              <w:t>u</w:t>
            </w:r>
            <w:r w:rsidR="00771988" w:rsidRPr="00E8712B">
              <w:rPr>
                <w:rFonts w:cstheme="minorHAnsi"/>
              </w:rPr>
              <w:t>t</w:t>
            </w:r>
            <w:proofErr w:type="spellEnd"/>
            <w:r w:rsidR="00771988" w:rsidRPr="00E8712B">
              <w:rPr>
                <w:rFonts w:cstheme="minorHAnsi"/>
              </w:rPr>
              <w:t xml:space="preserve"> </w:t>
            </w:r>
            <w:r w:rsidR="00943DD3" w:rsidRPr="00E8712B">
              <w:rPr>
                <w:rFonts w:cstheme="minorHAnsi"/>
              </w:rPr>
              <w:t>Masterplan</w:t>
            </w:r>
            <w:r w:rsidR="00771988" w:rsidRPr="00E8712B">
              <w:rPr>
                <w:rFonts w:cstheme="minorHAnsi"/>
              </w:rPr>
              <w:t xml:space="preserve"> </w:t>
            </w:r>
            <w:r w:rsidR="00BF66E2" w:rsidRPr="00E8712B">
              <w:rPr>
                <w:rFonts w:cstheme="minorHAnsi"/>
              </w:rPr>
              <w:t xml:space="preserve">will </w:t>
            </w:r>
            <w:r w:rsidR="00943DD3" w:rsidRPr="00E8712B">
              <w:rPr>
                <w:rFonts w:cstheme="minorHAnsi"/>
              </w:rPr>
              <w:t>improve links between</w:t>
            </w:r>
            <w:r w:rsidR="00FC4DD5" w:rsidRPr="00E8712B">
              <w:rPr>
                <w:rFonts w:cstheme="minorHAnsi"/>
              </w:rPr>
              <w:t xml:space="preserve"> parklands in</w:t>
            </w:r>
            <w:r w:rsidR="00667F1C" w:rsidRPr="00E8712B">
              <w:rPr>
                <w:rFonts w:cstheme="minorHAnsi"/>
              </w:rPr>
              <w:t xml:space="preserve"> the Barwon corridor </w:t>
            </w:r>
            <w:r w:rsidR="00943DD3" w:rsidRPr="00E8712B">
              <w:rPr>
                <w:rFonts w:cstheme="minorHAnsi"/>
              </w:rPr>
              <w:t>and</w:t>
            </w:r>
            <w:r w:rsidR="00667F1C" w:rsidRPr="00E8712B">
              <w:rPr>
                <w:rFonts w:cstheme="minorHAnsi"/>
              </w:rPr>
              <w:t xml:space="preserve"> Geelong</w:t>
            </w:r>
            <w:r w:rsidR="00BF66E2" w:rsidRPr="00E8712B">
              <w:rPr>
                <w:rFonts w:cstheme="minorHAnsi"/>
              </w:rPr>
              <w:t xml:space="preserve">. </w:t>
            </w:r>
            <w:r w:rsidR="00865928" w:rsidRPr="00E8712B">
              <w:rPr>
                <w:rFonts w:cstheme="minorHAnsi"/>
              </w:rPr>
              <w:t xml:space="preserve">It is necessary to complete this work before </w:t>
            </w:r>
            <w:r w:rsidR="00F009E2" w:rsidRPr="00E8712B">
              <w:rPr>
                <w:rFonts w:cstheme="minorHAnsi"/>
              </w:rPr>
              <w:t>pro</w:t>
            </w:r>
            <w:r w:rsidR="002A485E" w:rsidRPr="00E8712B">
              <w:rPr>
                <w:rFonts w:cstheme="minorHAnsi"/>
              </w:rPr>
              <w:t>gressing Central Geelong Framework Plan implementation.</w:t>
            </w:r>
          </w:p>
          <w:p w14:paraId="53D6A83D" w14:textId="25318C67" w:rsidR="002D14F9" w:rsidRPr="00E8712B" w:rsidRDefault="002D14F9" w:rsidP="00381980">
            <w:pPr>
              <w:pStyle w:val="BodyText"/>
              <w:cnfStyle w:val="000000000000" w:firstRow="0" w:lastRow="0" w:firstColumn="0" w:lastColumn="0" w:oddVBand="0" w:evenVBand="0" w:oddHBand="0" w:evenHBand="0" w:firstRowFirstColumn="0" w:firstRowLastColumn="0" w:lastRowFirstColumn="0" w:lastRowLastColumn="0"/>
              <w:rPr>
                <w:rFonts w:cstheme="minorHAnsi"/>
              </w:rPr>
            </w:pPr>
          </w:p>
        </w:tc>
      </w:tr>
      <w:tr w:rsidR="002D14F9" w:rsidRPr="00E8712B" w14:paraId="13A6ACA6" w14:textId="77777777" w:rsidTr="0063781A">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0104367D" w14:textId="41298C13" w:rsidR="002D14F9" w:rsidRPr="00E8712B" w:rsidRDefault="002D14F9">
            <w:pPr>
              <w:rPr>
                <w:rFonts w:cstheme="minorHAnsi"/>
              </w:rPr>
            </w:pPr>
            <w:r w:rsidRPr="00E8712B">
              <w:rPr>
                <w:rFonts w:cstheme="minorHAnsi"/>
              </w:rPr>
              <w:t>3.6 Review of interim planning controls</w:t>
            </w:r>
          </w:p>
        </w:tc>
        <w:tc>
          <w:tcPr>
            <w:tcW w:w="1366" w:type="dxa"/>
            <w:shd w:val="clear" w:color="auto" w:fill="AED879" w:themeFill="accent6"/>
          </w:tcPr>
          <w:p w14:paraId="19AAF942" w14:textId="3000B386" w:rsidR="002D14F9" w:rsidRPr="00E8712B" w:rsidRDefault="00A41BB3">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Delivered </w:t>
            </w:r>
          </w:p>
        </w:tc>
        <w:tc>
          <w:tcPr>
            <w:tcW w:w="1417" w:type="dxa"/>
          </w:tcPr>
          <w:p w14:paraId="4F291405" w14:textId="3140290B" w:rsidR="002D14F9" w:rsidRPr="00E8712B" w:rsidRDefault="002D14F9">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Long-term</w:t>
            </w:r>
          </w:p>
        </w:tc>
        <w:tc>
          <w:tcPr>
            <w:tcW w:w="1560" w:type="dxa"/>
          </w:tcPr>
          <w:p w14:paraId="75F1EE40" w14:textId="77777777" w:rsidR="002D14F9" w:rsidRPr="00E8712B" w:rsidRDefault="002D14F9">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DTP</w:t>
            </w:r>
          </w:p>
        </w:tc>
        <w:tc>
          <w:tcPr>
            <w:tcW w:w="6774" w:type="dxa"/>
          </w:tcPr>
          <w:p w14:paraId="5D4DFB18" w14:textId="3044710E" w:rsidR="002D14F9" w:rsidRPr="00E8712B" w:rsidRDefault="00A41BB3" w:rsidP="00D63714">
            <w:pPr>
              <w:pStyle w:val="BodyText"/>
              <w:cnfStyle w:val="000000000000" w:firstRow="0" w:lastRow="0" w:firstColumn="0" w:lastColumn="0" w:oddVBand="0" w:evenVBand="0" w:oddHBand="0" w:evenHBand="0" w:firstRowFirstColumn="0" w:firstRowLastColumn="0" w:lastRowFirstColumn="0" w:lastRowLastColumn="0"/>
              <w:rPr>
                <w:rFonts w:cstheme="minorHAnsi"/>
                <w:kern w:val="2"/>
                <w14:ligatures w14:val="standardContextual"/>
              </w:rPr>
            </w:pPr>
            <w:r w:rsidRPr="00E8712B">
              <w:rPr>
                <w:rFonts w:cstheme="minorHAnsi"/>
              </w:rPr>
              <w:t>I</w:t>
            </w:r>
            <w:r w:rsidR="00361661" w:rsidRPr="00E8712B">
              <w:rPr>
                <w:rFonts w:cstheme="minorHAnsi"/>
              </w:rPr>
              <w:t>n</w:t>
            </w:r>
            <w:r w:rsidRPr="00E8712B">
              <w:rPr>
                <w:rFonts w:cstheme="minorHAnsi"/>
              </w:rPr>
              <w:t xml:space="preserve"> late 2025</w:t>
            </w:r>
            <w:r w:rsidR="00AD61E4" w:rsidRPr="00E8712B">
              <w:rPr>
                <w:rFonts w:cstheme="minorHAnsi"/>
              </w:rPr>
              <w:t>,</w:t>
            </w:r>
            <w:r w:rsidRPr="00E8712B">
              <w:rPr>
                <w:rFonts w:cstheme="minorHAnsi"/>
              </w:rPr>
              <w:t xml:space="preserve"> the </w:t>
            </w:r>
            <w:r w:rsidR="00361661" w:rsidRPr="00E8712B">
              <w:rPr>
                <w:rFonts w:cstheme="minorHAnsi"/>
              </w:rPr>
              <w:t>G</w:t>
            </w:r>
            <w:r w:rsidRPr="00E8712B">
              <w:rPr>
                <w:rFonts w:cstheme="minorHAnsi"/>
              </w:rPr>
              <w:t xml:space="preserve">overnment approved </w:t>
            </w:r>
            <w:r w:rsidR="00361661" w:rsidRPr="00E8712B">
              <w:rPr>
                <w:rFonts w:cstheme="minorHAnsi"/>
              </w:rPr>
              <w:t xml:space="preserve">planning scheme amendment VC278, making existing planning controls for </w:t>
            </w:r>
            <w:r w:rsidR="00AD61E4" w:rsidRPr="00E8712B">
              <w:rPr>
                <w:rFonts w:cstheme="minorHAnsi"/>
              </w:rPr>
              <w:t xml:space="preserve">the </w:t>
            </w:r>
            <w:r w:rsidR="00361661" w:rsidRPr="00E8712B">
              <w:rPr>
                <w:rFonts w:cstheme="minorHAnsi"/>
              </w:rPr>
              <w:t>Rivers of the Barwon</w:t>
            </w:r>
            <w:r w:rsidR="004519B1">
              <w:rPr>
                <w:rFonts w:cstheme="minorHAnsi"/>
              </w:rPr>
              <w:t xml:space="preserve"> (Barre Warre Yulluk) </w:t>
            </w:r>
            <w:r w:rsidR="00361661" w:rsidRPr="00E8712B">
              <w:rPr>
                <w:rFonts w:cstheme="minorHAnsi"/>
              </w:rPr>
              <w:t>permanent.</w:t>
            </w:r>
          </w:p>
        </w:tc>
      </w:tr>
      <w:tr w:rsidR="00AF2E60" w:rsidRPr="00E8712B" w14:paraId="75710654" w14:textId="77777777" w:rsidTr="00C81787">
        <w:trPr>
          <w:gridAfter w:val="1"/>
          <w:wAfter w:w="30" w:type="dxa"/>
        </w:trPr>
        <w:tc>
          <w:tcPr>
            <w:cnfStyle w:val="001000000000" w:firstRow="0" w:lastRow="0" w:firstColumn="1" w:lastColumn="0" w:oddVBand="0" w:evenVBand="0" w:oddHBand="0" w:evenHBand="0" w:firstRowFirstColumn="0" w:firstRowLastColumn="0" w:lastRowFirstColumn="0" w:lastRowLastColumn="0"/>
            <w:tcW w:w="14571" w:type="dxa"/>
            <w:gridSpan w:val="5"/>
            <w:shd w:val="clear" w:color="auto" w:fill="E3F3FA" w:themeFill="background2"/>
          </w:tcPr>
          <w:p w14:paraId="50C01EF9" w14:textId="77777777" w:rsidR="00AF2E60" w:rsidRPr="00E8712B" w:rsidRDefault="00AF2E60">
            <w:pPr>
              <w:rPr>
                <w:rFonts w:cstheme="minorHAnsi"/>
                <w:b/>
              </w:rPr>
            </w:pPr>
            <w:r w:rsidRPr="00E8712B">
              <w:rPr>
                <w:rFonts w:cstheme="minorHAnsi"/>
                <w:b/>
              </w:rPr>
              <w:t>Direction 4: Improve waterway amenity to meet community expectations</w:t>
            </w:r>
          </w:p>
        </w:tc>
      </w:tr>
      <w:tr w:rsidR="000E6E66" w:rsidRPr="00E8712B" w14:paraId="1D70627F" w14:textId="77777777" w:rsidTr="005643A3">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0C0CB67C" w14:textId="77777777" w:rsidR="000E6E66" w:rsidRPr="00E8712B" w:rsidRDefault="000E6E66" w:rsidP="000E6E66">
            <w:pPr>
              <w:rPr>
                <w:rFonts w:cstheme="minorHAnsi"/>
              </w:rPr>
            </w:pPr>
            <w:r w:rsidRPr="00E8712B">
              <w:rPr>
                <w:rFonts w:cstheme="minorHAnsi"/>
              </w:rPr>
              <w:t>4.1 Waterway amenity values in RCS</w:t>
            </w:r>
          </w:p>
        </w:tc>
        <w:tc>
          <w:tcPr>
            <w:tcW w:w="1366" w:type="dxa"/>
            <w:shd w:val="clear" w:color="auto" w:fill="AED879" w:themeFill="accent6"/>
          </w:tcPr>
          <w:p w14:paraId="5EC17129" w14:textId="77777777"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Delivered</w:t>
            </w:r>
          </w:p>
        </w:tc>
        <w:tc>
          <w:tcPr>
            <w:tcW w:w="1417" w:type="dxa"/>
          </w:tcPr>
          <w:p w14:paraId="3E1F21FD" w14:textId="07833FB8"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Short-term</w:t>
            </w:r>
          </w:p>
        </w:tc>
        <w:tc>
          <w:tcPr>
            <w:tcW w:w="1560" w:type="dxa"/>
          </w:tcPr>
          <w:p w14:paraId="4B67B68F" w14:textId="09210173"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Corangamite CMA</w:t>
            </w:r>
          </w:p>
        </w:tc>
        <w:tc>
          <w:tcPr>
            <w:tcW w:w="6774" w:type="dxa"/>
          </w:tcPr>
          <w:p w14:paraId="64D36902" w14:textId="6BB0BCCD"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Delivered in 2022 – </w:t>
            </w:r>
            <w:r w:rsidR="00635F6E" w:rsidRPr="00E8712B">
              <w:rPr>
                <w:rFonts w:cstheme="minorHAnsi"/>
              </w:rPr>
              <w:t>further information is available in the</w:t>
            </w:r>
            <w:r w:rsidRPr="00E8712B">
              <w:rPr>
                <w:rFonts w:cstheme="minorHAnsi"/>
              </w:rPr>
              <w:t xml:space="preserve"> </w:t>
            </w:r>
            <w:hyperlink r:id="rId69" w:history="1">
              <w:r w:rsidRPr="00E8712B">
                <w:rPr>
                  <w:rStyle w:val="Hyperlink"/>
                  <w:rFonts w:cstheme="minorHAnsi"/>
                  <w:color w:val="auto"/>
                </w:rPr>
                <w:t>Rivers of the Barwon (Barre Warre Yulluk) Action Plan Annual Report 2022</w:t>
              </w:r>
            </w:hyperlink>
          </w:p>
        </w:tc>
      </w:tr>
      <w:tr w:rsidR="00E714DF" w:rsidRPr="00E8712B" w14:paraId="2C55A924" w14:textId="77777777" w:rsidTr="005643A3">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7B7F63C5" w14:textId="3D1A9444" w:rsidR="000E6E66" w:rsidRPr="00E8712B" w:rsidRDefault="000E6E66" w:rsidP="000E6E66">
            <w:pPr>
              <w:rPr>
                <w:rFonts w:cstheme="minorHAnsi"/>
              </w:rPr>
            </w:pPr>
            <w:r w:rsidRPr="00E8712B">
              <w:rPr>
                <w:rFonts w:cstheme="minorHAnsi"/>
              </w:rPr>
              <w:t xml:space="preserve">4.2 </w:t>
            </w:r>
            <w:r w:rsidR="00CE299F" w:rsidRPr="00E8712B">
              <w:rPr>
                <w:rFonts w:cstheme="minorHAnsi"/>
              </w:rPr>
              <w:t>Barwon and Moorabool flagship programs</w:t>
            </w:r>
          </w:p>
        </w:tc>
        <w:tc>
          <w:tcPr>
            <w:tcW w:w="1366" w:type="dxa"/>
            <w:shd w:val="clear" w:color="auto" w:fill="AED879" w:themeFill="accent6"/>
          </w:tcPr>
          <w:p w14:paraId="61238143" w14:textId="28894390"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Delivered</w:t>
            </w:r>
          </w:p>
        </w:tc>
        <w:tc>
          <w:tcPr>
            <w:tcW w:w="1417" w:type="dxa"/>
          </w:tcPr>
          <w:p w14:paraId="2A22DB8E" w14:textId="3F9421A0"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Short-term</w:t>
            </w:r>
          </w:p>
        </w:tc>
        <w:tc>
          <w:tcPr>
            <w:tcW w:w="1560" w:type="dxa"/>
          </w:tcPr>
          <w:p w14:paraId="164DA5DD" w14:textId="2FBAD868"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Corangamite CMA</w:t>
            </w:r>
          </w:p>
        </w:tc>
        <w:tc>
          <w:tcPr>
            <w:tcW w:w="6774" w:type="dxa"/>
          </w:tcPr>
          <w:p w14:paraId="399F38E0" w14:textId="7647FE14"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Delivered in 2022 – </w:t>
            </w:r>
            <w:r w:rsidR="00635F6E" w:rsidRPr="00E8712B">
              <w:rPr>
                <w:rFonts w:cstheme="minorHAnsi"/>
              </w:rPr>
              <w:t>further information is available in the</w:t>
            </w:r>
            <w:r w:rsidRPr="00E8712B">
              <w:rPr>
                <w:rFonts w:cstheme="minorHAnsi"/>
              </w:rPr>
              <w:t xml:space="preserve"> </w:t>
            </w:r>
            <w:hyperlink r:id="rId70" w:history="1">
              <w:r w:rsidRPr="00E8712B">
                <w:rPr>
                  <w:rStyle w:val="Hyperlink"/>
                  <w:rFonts w:cstheme="minorHAnsi"/>
                  <w:color w:val="auto"/>
                </w:rPr>
                <w:t>Rivers of the Barwon (Barre Warre Yulluk) Action Plan Annual Report 2022</w:t>
              </w:r>
            </w:hyperlink>
          </w:p>
        </w:tc>
      </w:tr>
      <w:tr w:rsidR="000E6E66" w:rsidRPr="00E8712B" w14:paraId="2179E325" w14:textId="77777777" w:rsidTr="005643A3">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6D4693A8" w14:textId="0018DBA8" w:rsidR="000E6E66" w:rsidRPr="00E8712B" w:rsidRDefault="000E6E66" w:rsidP="000E6E66">
            <w:pPr>
              <w:rPr>
                <w:rFonts w:cstheme="minorHAnsi"/>
              </w:rPr>
            </w:pPr>
            <w:r w:rsidRPr="00E8712B">
              <w:rPr>
                <w:rFonts w:cstheme="minorHAnsi"/>
              </w:rPr>
              <w:t xml:space="preserve">4.3 </w:t>
            </w:r>
            <w:r w:rsidR="00FF1A56" w:rsidRPr="00E8712B">
              <w:rPr>
                <w:rFonts w:cstheme="minorHAnsi"/>
              </w:rPr>
              <w:t xml:space="preserve">Develop </w:t>
            </w:r>
            <w:proofErr w:type="spellStart"/>
            <w:r w:rsidR="00FF1A56" w:rsidRPr="00E8712B">
              <w:rPr>
                <w:rFonts w:cstheme="minorHAnsi"/>
              </w:rPr>
              <w:t>Kitjarra</w:t>
            </w:r>
            <w:proofErr w:type="spellEnd"/>
            <w:r w:rsidR="00FF1A56" w:rsidRPr="00E8712B">
              <w:rPr>
                <w:rFonts w:cstheme="minorHAnsi"/>
              </w:rPr>
              <w:t xml:space="preserve">-dja-bul Bullarto </w:t>
            </w:r>
            <w:proofErr w:type="spellStart"/>
            <w:r w:rsidR="00FF1A56" w:rsidRPr="00E8712B">
              <w:rPr>
                <w:rFonts w:cstheme="minorHAnsi"/>
              </w:rPr>
              <w:t>langi-ut</w:t>
            </w:r>
            <w:proofErr w:type="spellEnd"/>
            <w:r w:rsidR="00FF1A56" w:rsidRPr="00E8712B">
              <w:rPr>
                <w:rFonts w:cstheme="minorHAnsi"/>
              </w:rPr>
              <w:t>/ Barwon Rivers Parklands Masterplan</w:t>
            </w:r>
          </w:p>
        </w:tc>
        <w:tc>
          <w:tcPr>
            <w:tcW w:w="1366" w:type="dxa"/>
            <w:shd w:val="clear" w:color="auto" w:fill="AED879" w:themeFill="accent6"/>
          </w:tcPr>
          <w:p w14:paraId="479B7C1B" w14:textId="3FA739E2" w:rsidR="000E6E66" w:rsidRPr="00E8712B" w:rsidRDefault="00A57C3B"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Delivered</w:t>
            </w:r>
          </w:p>
        </w:tc>
        <w:tc>
          <w:tcPr>
            <w:tcW w:w="1417" w:type="dxa"/>
          </w:tcPr>
          <w:p w14:paraId="32F4FD30" w14:textId="554D4860"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Short-term</w:t>
            </w:r>
          </w:p>
        </w:tc>
        <w:tc>
          <w:tcPr>
            <w:tcW w:w="1560" w:type="dxa"/>
          </w:tcPr>
          <w:p w14:paraId="7BA1EB0F" w14:textId="6964BCB6" w:rsidR="000E6E66" w:rsidRPr="00E8712B" w:rsidRDefault="00FF1A5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Corangamite CMA</w:t>
            </w:r>
          </w:p>
        </w:tc>
        <w:tc>
          <w:tcPr>
            <w:tcW w:w="6774" w:type="dxa"/>
          </w:tcPr>
          <w:p w14:paraId="0DC38960" w14:textId="42EB3DFA" w:rsidR="000E6E66" w:rsidRPr="00E8712B" w:rsidRDefault="009718FF" w:rsidP="000E6E66">
            <w:pPr>
              <w:cnfStyle w:val="000000000000" w:firstRow="0" w:lastRow="0" w:firstColumn="0" w:lastColumn="0" w:oddVBand="0" w:evenVBand="0" w:oddHBand="0" w:evenHBand="0" w:firstRowFirstColumn="0" w:firstRowLastColumn="0" w:lastRowFirstColumn="0" w:lastRowLastColumn="0"/>
              <w:rPr>
                <w:rFonts w:cstheme="minorHAnsi"/>
                <w:i/>
              </w:rPr>
            </w:pPr>
            <w:r w:rsidRPr="00E8712B">
              <w:rPr>
                <w:rFonts w:cstheme="minorHAnsi"/>
              </w:rPr>
              <w:t xml:space="preserve">Delivered in 2023 – </w:t>
            </w:r>
            <w:r w:rsidR="00635F6E" w:rsidRPr="00E8712B">
              <w:rPr>
                <w:rFonts w:cstheme="minorHAnsi"/>
              </w:rPr>
              <w:t>further information is available in the</w:t>
            </w:r>
            <w:r w:rsidRPr="00E8712B">
              <w:rPr>
                <w:rFonts w:cstheme="minorHAnsi"/>
              </w:rPr>
              <w:t xml:space="preserve"> </w:t>
            </w:r>
            <w:hyperlink r:id="rId71" w:history="1">
              <w:r w:rsidRPr="00E8712B">
                <w:rPr>
                  <w:rStyle w:val="Hyperlink"/>
                  <w:rFonts w:cstheme="minorHAnsi"/>
                  <w:color w:val="auto"/>
                </w:rPr>
                <w:t>Rivers of the Barwon (Barre Warre Yulluk) Action Plan Annual Report 2023</w:t>
              </w:r>
            </w:hyperlink>
          </w:p>
        </w:tc>
      </w:tr>
      <w:tr w:rsidR="009C7940" w:rsidRPr="00E8712B" w14:paraId="2122A41A" w14:textId="77777777" w:rsidTr="005643A3">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5C0BCFEA" w14:textId="74EDE4F5" w:rsidR="009C7940" w:rsidRPr="00E8712B" w:rsidRDefault="009C7940" w:rsidP="009C7940">
            <w:pPr>
              <w:rPr>
                <w:rFonts w:cstheme="minorHAnsi"/>
              </w:rPr>
            </w:pPr>
            <w:r w:rsidRPr="00E8712B">
              <w:rPr>
                <w:rFonts w:cstheme="minorHAnsi"/>
              </w:rPr>
              <w:t xml:space="preserve">4.4 Funding for </w:t>
            </w:r>
            <w:proofErr w:type="spellStart"/>
            <w:r w:rsidRPr="00E8712B">
              <w:rPr>
                <w:rFonts w:cstheme="minorHAnsi"/>
              </w:rPr>
              <w:t>Yarrowee</w:t>
            </w:r>
            <w:proofErr w:type="spellEnd"/>
            <w:r w:rsidRPr="00E8712B">
              <w:rPr>
                <w:rFonts w:cstheme="minorHAnsi"/>
              </w:rPr>
              <w:t xml:space="preserve"> Masterplan parkland priority projects</w:t>
            </w:r>
          </w:p>
        </w:tc>
        <w:tc>
          <w:tcPr>
            <w:tcW w:w="1366" w:type="dxa"/>
            <w:shd w:val="clear" w:color="auto" w:fill="AED879" w:themeFill="accent6"/>
          </w:tcPr>
          <w:p w14:paraId="4C343D2B" w14:textId="0A61437A" w:rsidR="009C7940" w:rsidRPr="00E8712B" w:rsidRDefault="009C7940" w:rsidP="009C794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Delivered</w:t>
            </w:r>
          </w:p>
        </w:tc>
        <w:tc>
          <w:tcPr>
            <w:tcW w:w="1417" w:type="dxa"/>
          </w:tcPr>
          <w:p w14:paraId="0B1B6973" w14:textId="3B3D692F" w:rsidR="009C7940" w:rsidRPr="00E8712B" w:rsidRDefault="009C7940" w:rsidP="009C794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Short-term</w:t>
            </w:r>
          </w:p>
        </w:tc>
        <w:tc>
          <w:tcPr>
            <w:tcW w:w="1560" w:type="dxa"/>
          </w:tcPr>
          <w:p w14:paraId="35A9178D" w14:textId="77777777" w:rsidR="009C7940" w:rsidRPr="00E8712B" w:rsidRDefault="009C7940" w:rsidP="009C794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DEECA</w:t>
            </w:r>
          </w:p>
        </w:tc>
        <w:tc>
          <w:tcPr>
            <w:tcW w:w="6774" w:type="dxa"/>
          </w:tcPr>
          <w:p w14:paraId="32F94D99" w14:textId="55B56B46" w:rsidR="009C7940" w:rsidRPr="00E8712B" w:rsidRDefault="009718FF" w:rsidP="009C7940">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Delivered in 2023 – </w:t>
            </w:r>
            <w:r w:rsidR="00635F6E" w:rsidRPr="00E8712B">
              <w:rPr>
                <w:rFonts w:cstheme="minorHAnsi"/>
              </w:rPr>
              <w:t>further information is available in the</w:t>
            </w:r>
            <w:r w:rsidRPr="00E8712B">
              <w:rPr>
                <w:rFonts w:cstheme="minorHAnsi"/>
              </w:rPr>
              <w:t xml:space="preserve"> </w:t>
            </w:r>
            <w:hyperlink r:id="rId72" w:history="1">
              <w:r w:rsidRPr="00E8712B">
                <w:rPr>
                  <w:rStyle w:val="Hyperlink"/>
                  <w:rFonts w:cstheme="minorHAnsi"/>
                  <w:color w:val="auto"/>
                </w:rPr>
                <w:t>Rivers of the Barwon (Barre Warre Yulluk) Action Plan Annual Report 2023</w:t>
              </w:r>
            </w:hyperlink>
          </w:p>
        </w:tc>
      </w:tr>
      <w:tr w:rsidR="006B7C9F" w:rsidRPr="00E8712B" w14:paraId="700AB847" w14:textId="77777777">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48FE31CB" w14:textId="7D4B6875" w:rsidR="00F82D27" w:rsidRPr="00E8712B" w:rsidRDefault="00F82D27" w:rsidP="00F82D27">
            <w:pPr>
              <w:rPr>
                <w:rFonts w:cstheme="minorHAnsi"/>
              </w:rPr>
            </w:pPr>
            <w:r w:rsidRPr="00E8712B">
              <w:rPr>
                <w:rFonts w:cstheme="minorHAnsi"/>
              </w:rPr>
              <w:t xml:space="preserve">4.5 Support for </w:t>
            </w:r>
            <w:proofErr w:type="spellStart"/>
            <w:r w:rsidRPr="00E8712B">
              <w:rPr>
                <w:rFonts w:cstheme="minorHAnsi"/>
              </w:rPr>
              <w:t>Kitjarra</w:t>
            </w:r>
            <w:proofErr w:type="spellEnd"/>
            <w:r w:rsidRPr="00E8712B">
              <w:rPr>
                <w:rFonts w:cstheme="minorHAnsi"/>
              </w:rPr>
              <w:t xml:space="preserve">-dja-bul Bullarto </w:t>
            </w:r>
            <w:proofErr w:type="spellStart"/>
            <w:r w:rsidRPr="00E8712B">
              <w:rPr>
                <w:rFonts w:cstheme="minorHAnsi"/>
              </w:rPr>
              <w:t>langi-ut</w:t>
            </w:r>
            <w:proofErr w:type="spellEnd"/>
            <w:r w:rsidRPr="00E8712B">
              <w:rPr>
                <w:rFonts w:cstheme="minorHAnsi"/>
              </w:rPr>
              <w:t xml:space="preserve"> priority projects</w:t>
            </w:r>
          </w:p>
        </w:tc>
        <w:tc>
          <w:tcPr>
            <w:tcW w:w="1366" w:type="dxa"/>
            <w:shd w:val="clear" w:color="auto" w:fill="F4EFFF"/>
          </w:tcPr>
          <w:p w14:paraId="5AC90300" w14:textId="734DB1FF" w:rsidR="00F82D27" w:rsidRPr="00E8712B" w:rsidRDefault="00F82D27" w:rsidP="00F82D27">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Ongoing</w:t>
            </w:r>
          </w:p>
        </w:tc>
        <w:tc>
          <w:tcPr>
            <w:tcW w:w="1417" w:type="dxa"/>
          </w:tcPr>
          <w:p w14:paraId="6C84F110" w14:textId="160C8709" w:rsidR="00F82D27" w:rsidRPr="00E8712B" w:rsidRDefault="00F82D27" w:rsidP="00F82D27">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Long-term</w:t>
            </w:r>
          </w:p>
        </w:tc>
        <w:tc>
          <w:tcPr>
            <w:tcW w:w="1560" w:type="dxa"/>
          </w:tcPr>
          <w:p w14:paraId="4320D964" w14:textId="7E02B876" w:rsidR="00F82D27" w:rsidRPr="00E8712B" w:rsidRDefault="00F82D27" w:rsidP="00F82D27">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Corangamite CMA</w:t>
            </w:r>
          </w:p>
        </w:tc>
        <w:tc>
          <w:tcPr>
            <w:tcW w:w="6774" w:type="dxa"/>
          </w:tcPr>
          <w:p w14:paraId="7B48B5B9" w14:textId="502AAC2E" w:rsidR="00CB3DAB" w:rsidRPr="00E8712B" w:rsidRDefault="00F82D27" w:rsidP="00CB3DAB">
            <w:pPr>
              <w:pStyle w:val="BodyText"/>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E8712B">
              <w:rPr>
                <w:rFonts w:cstheme="minorHAnsi"/>
              </w:rPr>
              <w:t>Kitjarra</w:t>
            </w:r>
            <w:proofErr w:type="spellEnd"/>
            <w:r w:rsidRPr="00E8712B">
              <w:rPr>
                <w:rFonts w:cstheme="minorHAnsi"/>
              </w:rPr>
              <w:t xml:space="preserve">-dja-bul Bullarto </w:t>
            </w:r>
            <w:proofErr w:type="spellStart"/>
            <w:r w:rsidRPr="00E8712B">
              <w:rPr>
                <w:rFonts w:cstheme="minorHAnsi"/>
              </w:rPr>
              <w:t>langi-ut</w:t>
            </w:r>
            <w:proofErr w:type="spellEnd"/>
            <w:r w:rsidRPr="00E8712B">
              <w:rPr>
                <w:rFonts w:cstheme="minorHAnsi"/>
              </w:rPr>
              <w:t xml:space="preserve"> continues to support the implementation of </w:t>
            </w:r>
            <w:r w:rsidR="0099607A" w:rsidRPr="00E8712B">
              <w:rPr>
                <w:rFonts w:cstheme="minorHAnsi"/>
              </w:rPr>
              <w:t>high-priority</w:t>
            </w:r>
            <w:r w:rsidRPr="00E8712B">
              <w:rPr>
                <w:rFonts w:cstheme="minorHAnsi"/>
              </w:rPr>
              <w:t xml:space="preserve"> projects identified in the </w:t>
            </w:r>
            <w:r w:rsidR="00E033DD" w:rsidRPr="00E8712B">
              <w:rPr>
                <w:rFonts w:cstheme="minorHAnsi"/>
              </w:rPr>
              <w:t>M</w:t>
            </w:r>
            <w:r w:rsidRPr="00E8712B">
              <w:rPr>
                <w:rFonts w:cstheme="minorHAnsi"/>
              </w:rPr>
              <w:t>asterplan and associated business case.</w:t>
            </w:r>
            <w:r w:rsidRPr="00E8712B" w:rsidDel="00885C09">
              <w:rPr>
                <w:rFonts w:cstheme="minorHAnsi"/>
              </w:rPr>
              <w:t xml:space="preserve"> </w:t>
            </w:r>
            <w:r w:rsidR="00CB3DAB" w:rsidRPr="00E8712B">
              <w:rPr>
                <w:rFonts w:cstheme="minorHAnsi"/>
              </w:rPr>
              <w:t>During 2025, conceptual designs were progressed for two priority projects: the City of Greater Geelong</w:t>
            </w:r>
            <w:r w:rsidR="00BC567F">
              <w:rPr>
                <w:rFonts w:cstheme="minorHAnsi"/>
              </w:rPr>
              <w:t>’s (</w:t>
            </w:r>
            <w:proofErr w:type="spellStart"/>
            <w:r w:rsidR="00BC567F">
              <w:rPr>
                <w:rFonts w:cstheme="minorHAnsi"/>
              </w:rPr>
              <w:t>CoGG</w:t>
            </w:r>
            <w:proofErr w:type="spellEnd"/>
            <w:r w:rsidR="00BC567F">
              <w:rPr>
                <w:rFonts w:cstheme="minorHAnsi"/>
              </w:rPr>
              <w:t>)</w:t>
            </w:r>
            <w:r w:rsidR="00CB3DAB" w:rsidRPr="00E8712B">
              <w:rPr>
                <w:rFonts w:cstheme="minorHAnsi"/>
              </w:rPr>
              <w:t xml:space="preserve"> Barwon River Loop Trail project and the Golden Plains Shire Council Moorabool River Reserve project. Detailed design is expected to be completed in 2026.</w:t>
            </w:r>
          </w:p>
          <w:p w14:paraId="2436CBD0" w14:textId="18E3413F" w:rsidR="00224D65" w:rsidRPr="00E8712B" w:rsidRDefault="00943DD3" w:rsidP="00F82D27">
            <w:pPr>
              <w:pStyle w:val="BodyText"/>
              <w:cnfStyle w:val="000000000000" w:firstRow="0" w:lastRow="0" w:firstColumn="0" w:lastColumn="0" w:oddVBand="0" w:evenVBand="0" w:oddHBand="0" w:evenHBand="0" w:firstRowFirstColumn="0" w:firstRowLastColumn="0" w:lastRowFirstColumn="0" w:lastRowLastColumn="0"/>
              <w:rPr>
                <w:rFonts w:cstheme="minorHAnsi"/>
                <w:kern w:val="2"/>
                <w14:ligatures w14:val="standardContextual"/>
              </w:rPr>
            </w:pPr>
            <w:r w:rsidRPr="00E8712B">
              <w:rPr>
                <w:rFonts w:cstheme="minorHAnsi"/>
              </w:rPr>
              <w:lastRenderedPageBreak/>
              <w:t>Funding</w:t>
            </w:r>
            <w:r w:rsidR="00CB3DAB" w:rsidRPr="00E8712B">
              <w:rPr>
                <w:rFonts w:cstheme="minorHAnsi"/>
              </w:rPr>
              <w:t xml:space="preserve"> </w:t>
            </w:r>
            <w:r w:rsidR="00BB5EC7" w:rsidRPr="00E8712B">
              <w:rPr>
                <w:rFonts w:cstheme="minorHAnsi"/>
              </w:rPr>
              <w:t>received by</w:t>
            </w:r>
            <w:r w:rsidR="00CB3DAB" w:rsidRPr="00E8712B">
              <w:rPr>
                <w:rFonts w:cstheme="minorHAnsi"/>
              </w:rPr>
              <w:t xml:space="preserve"> Barwon Coast Co</w:t>
            </w:r>
            <w:r w:rsidR="00CE7B9A" w:rsidRPr="00E8712B">
              <w:rPr>
                <w:rFonts w:cstheme="minorHAnsi"/>
              </w:rPr>
              <w:t xml:space="preserve">mmittee of </w:t>
            </w:r>
            <w:r w:rsidRPr="00E8712B">
              <w:rPr>
                <w:rFonts w:cstheme="minorHAnsi"/>
              </w:rPr>
              <w:t xml:space="preserve">Management </w:t>
            </w:r>
            <w:r w:rsidR="00224D65" w:rsidRPr="00E8712B" w:rsidDel="00BB5EC7">
              <w:rPr>
                <w:rFonts w:cstheme="minorHAnsi"/>
              </w:rPr>
              <w:t>contributed to</w:t>
            </w:r>
            <w:r w:rsidR="00224D65" w:rsidRPr="00E8712B" w:rsidDel="00CE7B9A">
              <w:rPr>
                <w:rFonts w:cstheme="minorHAnsi"/>
              </w:rPr>
              <w:t xml:space="preserve"> </w:t>
            </w:r>
            <w:r w:rsidR="00224D65" w:rsidRPr="00E8712B">
              <w:rPr>
                <w:rFonts w:cstheme="minorHAnsi"/>
              </w:rPr>
              <w:t>the design of</w:t>
            </w:r>
            <w:r w:rsidRPr="00E8712B">
              <w:rPr>
                <w:rFonts w:cstheme="minorHAnsi"/>
              </w:rPr>
              <w:t xml:space="preserve"> four</w:t>
            </w:r>
            <w:r w:rsidR="00224D65" w:rsidRPr="00E8712B">
              <w:rPr>
                <w:rFonts w:cstheme="minorHAnsi"/>
              </w:rPr>
              <w:t xml:space="preserve"> amenity blocks</w:t>
            </w:r>
            <w:r w:rsidR="00CE7B9A" w:rsidRPr="00E8712B">
              <w:rPr>
                <w:rFonts w:cstheme="minorHAnsi"/>
              </w:rPr>
              <w:t xml:space="preserve">, </w:t>
            </w:r>
            <w:r w:rsidR="00224D65" w:rsidRPr="00E8712B" w:rsidDel="00CE7B9A">
              <w:rPr>
                <w:rFonts w:cstheme="minorHAnsi"/>
              </w:rPr>
              <w:t>s</w:t>
            </w:r>
            <w:r w:rsidR="00224D65" w:rsidRPr="00E8712B">
              <w:rPr>
                <w:rFonts w:cstheme="minorHAnsi"/>
              </w:rPr>
              <w:t>ewerage</w:t>
            </w:r>
            <w:r w:rsidRPr="00E8712B">
              <w:rPr>
                <w:rFonts w:cstheme="minorHAnsi"/>
              </w:rPr>
              <w:t xml:space="preserve"> </w:t>
            </w:r>
            <w:r w:rsidR="00C140A3" w:rsidRPr="00E8712B">
              <w:rPr>
                <w:rFonts w:cstheme="minorHAnsi"/>
              </w:rPr>
              <w:t>upgrade</w:t>
            </w:r>
            <w:r w:rsidR="00CE7B9A" w:rsidRPr="00E8712B">
              <w:rPr>
                <w:rFonts w:cstheme="minorHAnsi"/>
              </w:rPr>
              <w:t>s</w:t>
            </w:r>
            <w:r w:rsidR="00C140A3" w:rsidRPr="00E8712B">
              <w:rPr>
                <w:rFonts w:cstheme="minorHAnsi"/>
              </w:rPr>
              <w:t xml:space="preserve"> </w:t>
            </w:r>
            <w:r w:rsidR="00224D65" w:rsidRPr="00E8712B">
              <w:rPr>
                <w:rFonts w:cstheme="minorHAnsi"/>
              </w:rPr>
              <w:t xml:space="preserve">and a </w:t>
            </w:r>
            <w:r w:rsidRPr="00E8712B">
              <w:rPr>
                <w:rFonts w:cstheme="minorHAnsi"/>
              </w:rPr>
              <w:t xml:space="preserve">refreshed </w:t>
            </w:r>
            <w:r w:rsidR="00224D65" w:rsidRPr="00E8712B">
              <w:rPr>
                <w:rFonts w:cstheme="minorHAnsi"/>
              </w:rPr>
              <w:t>community hub</w:t>
            </w:r>
            <w:r w:rsidR="00394AB1" w:rsidRPr="00E8712B">
              <w:rPr>
                <w:rFonts w:cstheme="minorHAnsi"/>
              </w:rPr>
              <w:t xml:space="preserve"> </w:t>
            </w:r>
            <w:r w:rsidR="00394AB1" w:rsidRPr="00E8712B" w:rsidDel="0014318B">
              <w:rPr>
                <w:rFonts w:cstheme="minorHAnsi"/>
              </w:rPr>
              <w:t xml:space="preserve">as part of </w:t>
            </w:r>
            <w:r w:rsidR="00D631F2" w:rsidRPr="00E8712B">
              <w:rPr>
                <w:rFonts w:cstheme="minorHAnsi"/>
              </w:rPr>
              <w:t>u</w:t>
            </w:r>
            <w:r w:rsidR="002B51BA" w:rsidRPr="00E8712B">
              <w:rPr>
                <w:rFonts w:cstheme="minorHAnsi"/>
              </w:rPr>
              <w:t>pgrades to camping and recreation facilities at</w:t>
            </w:r>
            <w:r w:rsidR="00394AB1" w:rsidRPr="00E8712B">
              <w:rPr>
                <w:rFonts w:cstheme="minorHAnsi"/>
              </w:rPr>
              <w:t xml:space="preserve"> </w:t>
            </w:r>
            <w:hyperlink r:id="rId73" w:history="1">
              <w:proofErr w:type="spellStart"/>
              <w:r w:rsidR="007E2B66" w:rsidRPr="00E8712B">
                <w:rPr>
                  <w:rStyle w:val="Hyperlink"/>
                  <w:rFonts w:cstheme="minorHAnsi"/>
                  <w:color w:val="auto"/>
                </w:rPr>
                <w:t>Bukareeyoo</w:t>
              </w:r>
              <w:proofErr w:type="spellEnd"/>
            </w:hyperlink>
            <w:r w:rsidRPr="00E8712B">
              <w:rPr>
                <w:rFonts w:cstheme="minorHAnsi"/>
              </w:rPr>
              <w:t>.</w:t>
            </w:r>
          </w:p>
          <w:p w14:paraId="5E409E6E" w14:textId="2B17D71C" w:rsidR="00F82D27" w:rsidRPr="00E8712B" w:rsidRDefault="00F82D27" w:rsidP="00F82D27">
            <w:pPr>
              <w:pStyle w:val="BodyText"/>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DEECA </w:t>
            </w:r>
            <w:r w:rsidR="00275C65" w:rsidRPr="00E8712B">
              <w:rPr>
                <w:rFonts w:cstheme="minorHAnsi"/>
              </w:rPr>
              <w:t xml:space="preserve">is </w:t>
            </w:r>
            <w:r w:rsidRPr="00E8712B">
              <w:rPr>
                <w:rFonts w:cstheme="minorHAnsi"/>
              </w:rPr>
              <w:t>funding</w:t>
            </w:r>
            <w:r w:rsidRPr="00E8712B" w:rsidDel="00275C65">
              <w:rPr>
                <w:rFonts w:cstheme="minorHAnsi"/>
              </w:rPr>
              <w:t xml:space="preserve"> </w:t>
            </w:r>
            <w:r w:rsidRPr="00E8712B">
              <w:rPr>
                <w:rFonts w:cstheme="minorHAnsi"/>
              </w:rPr>
              <w:t>C</w:t>
            </w:r>
            <w:r w:rsidR="00E85341" w:rsidRPr="00E8712B">
              <w:rPr>
                <w:rFonts w:cstheme="minorHAnsi"/>
              </w:rPr>
              <w:t xml:space="preserve">orangamite </w:t>
            </w:r>
            <w:r w:rsidRPr="00E8712B">
              <w:rPr>
                <w:rFonts w:cstheme="minorHAnsi"/>
              </w:rPr>
              <w:t>CMA to oversee the implementation and governance of the Masterplan, as well as funding for the Wadawurrung Traditional Owner</w:t>
            </w:r>
            <w:r w:rsidR="008A1349" w:rsidRPr="00E8712B">
              <w:rPr>
                <w:rFonts w:cstheme="minorHAnsi"/>
              </w:rPr>
              <w:t>s</w:t>
            </w:r>
            <w:r w:rsidRPr="00E8712B">
              <w:rPr>
                <w:rFonts w:cstheme="minorHAnsi"/>
              </w:rPr>
              <w:t xml:space="preserve"> Aboriginal Corporation to provide advice that supports delivery by the wider collaboration</w:t>
            </w:r>
            <w:r w:rsidR="007E2B66" w:rsidRPr="00E8712B">
              <w:rPr>
                <w:rFonts w:cstheme="minorHAnsi"/>
              </w:rPr>
              <w:t>.</w:t>
            </w:r>
          </w:p>
        </w:tc>
      </w:tr>
      <w:tr w:rsidR="009C7940" w:rsidRPr="00E8712B" w14:paraId="1BA359EB" w14:textId="77777777" w:rsidTr="52649367">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612FC39C" w14:textId="4C7F1DAD" w:rsidR="009C7940" w:rsidRPr="00E8712B" w:rsidRDefault="009C7940" w:rsidP="000E6E66">
            <w:pPr>
              <w:rPr>
                <w:rFonts w:cstheme="minorHAnsi"/>
              </w:rPr>
            </w:pPr>
            <w:r w:rsidRPr="00E8712B">
              <w:rPr>
                <w:rFonts w:cstheme="minorHAnsi"/>
              </w:rPr>
              <w:lastRenderedPageBreak/>
              <w:t>4.6 Victorian Waterway Management Strategy – urban waterway values</w:t>
            </w:r>
          </w:p>
        </w:tc>
        <w:tc>
          <w:tcPr>
            <w:tcW w:w="1366" w:type="dxa"/>
            <w:shd w:val="clear" w:color="auto" w:fill="FFF1B3"/>
          </w:tcPr>
          <w:p w14:paraId="007026A5" w14:textId="01143B41" w:rsidR="009C7940" w:rsidRPr="00E8712B" w:rsidRDefault="009C7940"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In progress</w:t>
            </w:r>
          </w:p>
        </w:tc>
        <w:tc>
          <w:tcPr>
            <w:tcW w:w="1417" w:type="dxa"/>
          </w:tcPr>
          <w:p w14:paraId="69873BCA" w14:textId="7DBD6E4D" w:rsidR="009C7940" w:rsidRPr="00E8712B" w:rsidRDefault="009C7940"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Long-term</w:t>
            </w:r>
          </w:p>
        </w:tc>
        <w:tc>
          <w:tcPr>
            <w:tcW w:w="1560" w:type="dxa"/>
          </w:tcPr>
          <w:p w14:paraId="040DA8E7" w14:textId="530C5AF0" w:rsidR="009C7940" w:rsidRPr="00E8712B" w:rsidRDefault="0002774A"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DEECA</w:t>
            </w:r>
          </w:p>
        </w:tc>
        <w:tc>
          <w:tcPr>
            <w:tcW w:w="6774" w:type="dxa"/>
          </w:tcPr>
          <w:p w14:paraId="1B154FCE" w14:textId="178F4534" w:rsidR="009878D1" w:rsidRPr="00E8712B" w:rsidRDefault="009878D1" w:rsidP="000E6E66">
            <w:pPr>
              <w:pStyle w:val="BodyText"/>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An Urban Waterways chapter has been drafted for the </w:t>
            </w:r>
            <w:r w:rsidR="000C52C4" w:rsidRPr="00E8712B">
              <w:rPr>
                <w:rFonts w:cstheme="minorHAnsi"/>
              </w:rPr>
              <w:t xml:space="preserve">Third </w:t>
            </w:r>
            <w:r w:rsidR="00815EFA" w:rsidRPr="00E8712B">
              <w:rPr>
                <w:rFonts w:cstheme="minorHAnsi"/>
              </w:rPr>
              <w:t>Victorian Waterway Management Strategy</w:t>
            </w:r>
            <w:r w:rsidR="00943DD3" w:rsidRPr="00E8712B">
              <w:rPr>
                <w:rFonts w:cstheme="minorHAnsi"/>
              </w:rPr>
              <w:t>, and work</w:t>
            </w:r>
            <w:r w:rsidR="00615948" w:rsidRPr="00E8712B">
              <w:rPr>
                <w:rFonts w:cstheme="minorHAnsi"/>
              </w:rPr>
              <w:t xml:space="preserve"> to finalise the strategy will continue in 2026.</w:t>
            </w:r>
          </w:p>
        </w:tc>
      </w:tr>
      <w:tr w:rsidR="000E6E66" w:rsidRPr="00E8712B" w14:paraId="789D83F9" w14:textId="77777777" w:rsidTr="00C81787">
        <w:trPr>
          <w:gridAfter w:val="1"/>
          <w:wAfter w:w="30" w:type="dxa"/>
        </w:trPr>
        <w:tc>
          <w:tcPr>
            <w:cnfStyle w:val="001000000000" w:firstRow="0" w:lastRow="0" w:firstColumn="1" w:lastColumn="0" w:oddVBand="0" w:evenVBand="0" w:oddHBand="0" w:evenHBand="0" w:firstRowFirstColumn="0" w:firstRowLastColumn="0" w:lastRowFirstColumn="0" w:lastRowLastColumn="0"/>
            <w:tcW w:w="14571" w:type="dxa"/>
            <w:gridSpan w:val="5"/>
            <w:shd w:val="clear" w:color="auto" w:fill="E3F3FA" w:themeFill="background2"/>
          </w:tcPr>
          <w:p w14:paraId="1C620D1B" w14:textId="49432A2A" w:rsidR="000E6E66" w:rsidRPr="00E8712B" w:rsidRDefault="000E6E66" w:rsidP="000E6E66">
            <w:pPr>
              <w:keepNext/>
              <w:rPr>
                <w:rFonts w:cstheme="minorHAnsi"/>
                <w:b/>
              </w:rPr>
            </w:pPr>
            <w:r w:rsidRPr="00E8712B">
              <w:rPr>
                <w:rFonts w:cstheme="minorHAnsi"/>
                <w:b/>
              </w:rPr>
              <w:t xml:space="preserve">Direction </w:t>
            </w:r>
            <w:r w:rsidR="003539EC" w:rsidRPr="00E8712B">
              <w:rPr>
                <w:rFonts w:cstheme="minorHAnsi"/>
                <w:b/>
              </w:rPr>
              <w:t>5</w:t>
            </w:r>
            <w:r w:rsidRPr="00E8712B">
              <w:rPr>
                <w:rFonts w:cstheme="minorHAnsi"/>
                <w:b/>
              </w:rPr>
              <w:t>: Identify opportunities to meet environmental and cultural water needs</w:t>
            </w:r>
          </w:p>
        </w:tc>
      </w:tr>
      <w:tr w:rsidR="000E6E66" w:rsidRPr="00E8712B" w14:paraId="7C22B970" w14:textId="77777777" w:rsidTr="005643A3">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4DDCD184" w14:textId="3C774247" w:rsidR="000E6E66" w:rsidRPr="00E8712B" w:rsidRDefault="003539EC" w:rsidP="000E6E66">
            <w:pPr>
              <w:rPr>
                <w:rFonts w:cstheme="minorHAnsi"/>
              </w:rPr>
            </w:pPr>
            <w:r w:rsidRPr="00E8712B">
              <w:rPr>
                <w:rFonts w:cstheme="minorHAnsi"/>
              </w:rPr>
              <w:t>5</w:t>
            </w:r>
            <w:r w:rsidR="000E6E66" w:rsidRPr="00E8712B">
              <w:rPr>
                <w:rFonts w:cstheme="minorHAnsi"/>
              </w:rPr>
              <w:t>.1 Funding for Traditional Owner cultural water assessment priorities</w:t>
            </w:r>
          </w:p>
        </w:tc>
        <w:tc>
          <w:tcPr>
            <w:tcW w:w="1366" w:type="dxa"/>
            <w:shd w:val="clear" w:color="auto" w:fill="AED879" w:themeFill="accent6"/>
          </w:tcPr>
          <w:p w14:paraId="2B5EA652" w14:textId="77777777"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Delivered</w:t>
            </w:r>
          </w:p>
        </w:tc>
        <w:tc>
          <w:tcPr>
            <w:tcW w:w="1417" w:type="dxa"/>
          </w:tcPr>
          <w:p w14:paraId="691F6ACF" w14:textId="35C08603"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Short-term</w:t>
            </w:r>
          </w:p>
        </w:tc>
        <w:tc>
          <w:tcPr>
            <w:tcW w:w="1560" w:type="dxa"/>
          </w:tcPr>
          <w:p w14:paraId="75516AED" w14:textId="77777777"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DEECA</w:t>
            </w:r>
          </w:p>
        </w:tc>
        <w:tc>
          <w:tcPr>
            <w:tcW w:w="6774" w:type="dxa"/>
          </w:tcPr>
          <w:p w14:paraId="4F7FFD3C" w14:textId="73B99E77" w:rsidR="000E6E66" w:rsidRPr="00E8712B" w:rsidRDefault="003539EC"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Delivered in 2022 – </w:t>
            </w:r>
            <w:r w:rsidR="00635F6E" w:rsidRPr="00E8712B">
              <w:rPr>
                <w:rFonts w:cstheme="minorHAnsi"/>
              </w:rPr>
              <w:t>further information is available in the</w:t>
            </w:r>
            <w:r w:rsidRPr="00E8712B">
              <w:rPr>
                <w:rFonts w:cstheme="minorHAnsi"/>
              </w:rPr>
              <w:t xml:space="preserve"> </w:t>
            </w:r>
            <w:hyperlink r:id="rId74" w:history="1">
              <w:r w:rsidRPr="00E8712B">
                <w:rPr>
                  <w:rStyle w:val="Hyperlink"/>
                  <w:rFonts w:cstheme="minorHAnsi"/>
                  <w:color w:val="auto"/>
                </w:rPr>
                <w:t>Rivers of the Barwon (Barre Warre Yulluk) Action Plan Annual Report 2022</w:t>
              </w:r>
            </w:hyperlink>
          </w:p>
        </w:tc>
      </w:tr>
      <w:tr w:rsidR="000E6E66" w:rsidRPr="00E8712B" w14:paraId="5EE0057B" w14:textId="77777777" w:rsidTr="52649367">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5B310B4D" w14:textId="4DB9E7A9" w:rsidR="000E6E66" w:rsidRPr="00E8712B" w:rsidRDefault="003539EC" w:rsidP="000E6E66">
            <w:pPr>
              <w:rPr>
                <w:rFonts w:cstheme="minorHAnsi"/>
              </w:rPr>
            </w:pPr>
            <w:r w:rsidRPr="00E8712B">
              <w:rPr>
                <w:rFonts w:cstheme="minorHAnsi"/>
              </w:rPr>
              <w:t>5</w:t>
            </w:r>
            <w:r w:rsidR="000E6E66" w:rsidRPr="00E8712B">
              <w:rPr>
                <w:rFonts w:cstheme="minorHAnsi"/>
              </w:rPr>
              <w:t xml:space="preserve">.2 Central and Gippsland Region Sustainable Water Strategy </w:t>
            </w:r>
            <w:r w:rsidR="00E92CB0" w:rsidRPr="00E8712B">
              <w:rPr>
                <w:rFonts w:cstheme="minorHAnsi"/>
              </w:rPr>
              <w:t>(CG</w:t>
            </w:r>
            <w:r w:rsidR="00C054FE" w:rsidRPr="00E8712B">
              <w:rPr>
                <w:rFonts w:cstheme="minorHAnsi"/>
              </w:rPr>
              <w:t xml:space="preserve">RSWS) </w:t>
            </w:r>
            <w:r w:rsidR="000E6E66" w:rsidRPr="00E8712B">
              <w:rPr>
                <w:rFonts w:cstheme="minorHAnsi"/>
              </w:rPr>
              <w:t>water options for environment and culture</w:t>
            </w:r>
          </w:p>
        </w:tc>
        <w:tc>
          <w:tcPr>
            <w:tcW w:w="1366" w:type="dxa"/>
            <w:shd w:val="clear" w:color="auto" w:fill="FFF1B3"/>
          </w:tcPr>
          <w:p w14:paraId="038B6E81" w14:textId="77777777"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In progress</w:t>
            </w:r>
          </w:p>
        </w:tc>
        <w:tc>
          <w:tcPr>
            <w:tcW w:w="1417" w:type="dxa"/>
          </w:tcPr>
          <w:p w14:paraId="171B0310" w14:textId="3CE567FB"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Long-term</w:t>
            </w:r>
          </w:p>
        </w:tc>
        <w:tc>
          <w:tcPr>
            <w:tcW w:w="1560" w:type="dxa"/>
          </w:tcPr>
          <w:p w14:paraId="02513922" w14:textId="39361475" w:rsidR="000E6E66" w:rsidRPr="00E8712B" w:rsidRDefault="00E92CB0"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DEECA</w:t>
            </w:r>
          </w:p>
        </w:tc>
        <w:tc>
          <w:tcPr>
            <w:tcW w:w="6774" w:type="dxa"/>
          </w:tcPr>
          <w:p w14:paraId="0149E825" w14:textId="3E8365BE" w:rsidR="000E6E66" w:rsidRPr="00E8712B" w:rsidRDefault="389BEFE9" w:rsidP="420D7596">
            <w:pPr>
              <w:spacing w:before="0" w:after="0"/>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eastAsia="Calibri" w:cstheme="minorHAnsi"/>
              </w:rPr>
              <w:t>The CGRSWS (2022) includes policies to return up to 6,500 megalitres to Moorabool Yaluk/Moorabool River west branch and 700 megalitres to the river’s east branch over the next 10 years. Action 4-3 and 4-4 of the CGRSWS will contribute to this commitment through returning 3,000</w:t>
            </w:r>
            <w:r w:rsidR="00B75755" w:rsidRPr="00E8712B">
              <w:rPr>
                <w:rFonts w:eastAsia="Calibri" w:cstheme="minorHAnsi"/>
              </w:rPr>
              <w:t> </w:t>
            </w:r>
            <w:r w:rsidRPr="00E8712B">
              <w:rPr>
                <w:rFonts w:eastAsia="Calibri" w:cstheme="minorHAnsi"/>
              </w:rPr>
              <w:t>megalitres to the Moorabool Yaluk/Moorabool River west branch and 700</w:t>
            </w:r>
            <w:r w:rsidR="00B75755" w:rsidRPr="00E8712B">
              <w:rPr>
                <w:rFonts w:eastAsia="Calibri" w:cstheme="minorHAnsi"/>
              </w:rPr>
              <w:t> </w:t>
            </w:r>
            <w:r w:rsidRPr="00E8712B">
              <w:rPr>
                <w:rFonts w:eastAsia="Calibri" w:cstheme="minorHAnsi"/>
              </w:rPr>
              <w:t xml:space="preserve">megalitres to the east branch. </w:t>
            </w:r>
          </w:p>
          <w:p w14:paraId="19A80BF9" w14:textId="23A82EFC" w:rsidR="000E6E66" w:rsidRPr="00E8712B" w:rsidRDefault="00D137C7" w:rsidP="001F201E">
            <w:pPr>
              <w:pStyle w:val="BodyText"/>
              <w:cnfStyle w:val="000000000000" w:firstRow="0" w:lastRow="0" w:firstColumn="0" w:lastColumn="0" w:oddVBand="0" w:evenVBand="0" w:oddHBand="0" w:evenHBand="0" w:firstRowFirstColumn="0" w:firstRowLastColumn="0" w:lastRowFirstColumn="0" w:lastRowLastColumn="0"/>
              <w:rPr>
                <w:rFonts w:eastAsia="Calibri" w:cstheme="minorHAnsi"/>
              </w:rPr>
            </w:pPr>
            <w:r w:rsidRPr="00E8712B">
              <w:rPr>
                <w:rFonts w:eastAsia="Calibri" w:cstheme="minorHAnsi"/>
              </w:rPr>
              <w:t>DEECA and partners are progressing implementation by assessing entitlement options, determining how water will be shared between WTOAC and the environment</w:t>
            </w:r>
            <w:r w:rsidR="004578F7" w:rsidRPr="00E8712B">
              <w:rPr>
                <w:rFonts w:eastAsia="Calibri" w:cstheme="minorHAnsi"/>
              </w:rPr>
              <w:t xml:space="preserve"> (Action 4-4)</w:t>
            </w:r>
            <w:r w:rsidRPr="00E8712B">
              <w:rPr>
                <w:rFonts w:eastAsia="Calibri" w:cstheme="minorHAnsi"/>
              </w:rPr>
              <w:t>, undertaking water resource modelling, and supporting a WTOAC-led water delivery trial</w:t>
            </w:r>
            <w:r w:rsidR="004578F7" w:rsidRPr="00E8712B">
              <w:rPr>
                <w:rFonts w:eastAsia="Calibri" w:cstheme="minorHAnsi"/>
              </w:rPr>
              <w:t>.</w:t>
            </w:r>
          </w:p>
        </w:tc>
      </w:tr>
      <w:tr w:rsidR="000E6E66" w:rsidRPr="00E8712B" w14:paraId="368C5DCF" w14:textId="77777777" w:rsidTr="00C81787">
        <w:trPr>
          <w:gridAfter w:val="1"/>
          <w:wAfter w:w="30" w:type="dxa"/>
        </w:trPr>
        <w:tc>
          <w:tcPr>
            <w:cnfStyle w:val="001000000000" w:firstRow="0" w:lastRow="0" w:firstColumn="1" w:lastColumn="0" w:oddVBand="0" w:evenVBand="0" w:oddHBand="0" w:evenHBand="0" w:firstRowFirstColumn="0" w:firstRowLastColumn="0" w:lastRowFirstColumn="0" w:lastRowLastColumn="0"/>
            <w:tcW w:w="14571" w:type="dxa"/>
            <w:gridSpan w:val="5"/>
            <w:shd w:val="clear" w:color="auto" w:fill="E3F3FA" w:themeFill="background2"/>
          </w:tcPr>
          <w:p w14:paraId="533F1819" w14:textId="26C201F7" w:rsidR="000E6E66" w:rsidRPr="00E8712B" w:rsidRDefault="000E6E66" w:rsidP="000E6E66">
            <w:pPr>
              <w:rPr>
                <w:rFonts w:cstheme="minorHAnsi"/>
                <w:b/>
              </w:rPr>
            </w:pPr>
            <w:r w:rsidRPr="00E8712B">
              <w:rPr>
                <w:rFonts w:cstheme="minorHAnsi"/>
                <w:b/>
              </w:rPr>
              <w:t>Direction 6: Strengthen stormwater management to build resilience</w:t>
            </w:r>
          </w:p>
        </w:tc>
      </w:tr>
      <w:tr w:rsidR="000E6E66" w:rsidRPr="00E8712B" w14:paraId="4DD6A9BB" w14:textId="77777777" w:rsidTr="005643A3">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41F7A92A" w14:textId="1A0C5655" w:rsidR="000E6E66" w:rsidRPr="00E8712B" w:rsidRDefault="00D42CCD" w:rsidP="000E6E66">
            <w:pPr>
              <w:rPr>
                <w:rFonts w:cstheme="minorHAnsi"/>
              </w:rPr>
            </w:pPr>
            <w:r w:rsidRPr="00E8712B">
              <w:rPr>
                <w:rFonts w:cstheme="minorHAnsi"/>
              </w:rPr>
              <w:t>6</w:t>
            </w:r>
            <w:r w:rsidR="000E6E66" w:rsidRPr="00E8712B">
              <w:rPr>
                <w:rFonts w:cstheme="minorHAnsi"/>
              </w:rPr>
              <w:t xml:space="preserve">.1 </w:t>
            </w:r>
            <w:r w:rsidRPr="00E8712B">
              <w:rPr>
                <w:rFonts w:cstheme="minorHAnsi"/>
              </w:rPr>
              <w:t>Framework for stormwater infrastructure collaboration</w:t>
            </w:r>
          </w:p>
        </w:tc>
        <w:tc>
          <w:tcPr>
            <w:tcW w:w="1366" w:type="dxa"/>
            <w:shd w:val="clear" w:color="auto" w:fill="AED879" w:themeFill="accent6"/>
          </w:tcPr>
          <w:p w14:paraId="5521775D" w14:textId="77777777"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Delivered</w:t>
            </w:r>
          </w:p>
        </w:tc>
        <w:tc>
          <w:tcPr>
            <w:tcW w:w="1417" w:type="dxa"/>
          </w:tcPr>
          <w:p w14:paraId="7FED1315" w14:textId="3963D253"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Short-term</w:t>
            </w:r>
          </w:p>
        </w:tc>
        <w:tc>
          <w:tcPr>
            <w:tcW w:w="1560" w:type="dxa"/>
          </w:tcPr>
          <w:p w14:paraId="450206D6" w14:textId="58935F3B" w:rsidR="000E6E66" w:rsidRPr="00E8712B" w:rsidRDefault="00E631B1"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City of Greater Geelong</w:t>
            </w:r>
            <w:r w:rsidR="00BC567F">
              <w:rPr>
                <w:rFonts w:cstheme="minorHAnsi"/>
              </w:rPr>
              <w:t xml:space="preserve"> (</w:t>
            </w:r>
            <w:proofErr w:type="spellStart"/>
            <w:r w:rsidR="00BC567F">
              <w:rPr>
                <w:rFonts w:cstheme="minorHAnsi"/>
              </w:rPr>
              <w:t>CoGG</w:t>
            </w:r>
            <w:proofErr w:type="spellEnd"/>
            <w:r w:rsidR="00BC567F">
              <w:rPr>
                <w:rFonts w:cstheme="minorHAnsi"/>
              </w:rPr>
              <w:t>)</w:t>
            </w:r>
          </w:p>
        </w:tc>
        <w:tc>
          <w:tcPr>
            <w:tcW w:w="6774" w:type="dxa"/>
          </w:tcPr>
          <w:p w14:paraId="79CD2378" w14:textId="061F3BB6" w:rsidR="000E6E66" w:rsidRPr="00E8712B" w:rsidRDefault="00E631B1"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Delivered in 2022 – </w:t>
            </w:r>
            <w:r w:rsidR="00635F6E" w:rsidRPr="00E8712B">
              <w:rPr>
                <w:rFonts w:cstheme="minorHAnsi"/>
              </w:rPr>
              <w:t>further information is available in the</w:t>
            </w:r>
            <w:r w:rsidRPr="00E8712B">
              <w:rPr>
                <w:rFonts w:cstheme="minorHAnsi"/>
              </w:rPr>
              <w:t xml:space="preserve"> </w:t>
            </w:r>
            <w:hyperlink r:id="rId75" w:history="1">
              <w:r w:rsidRPr="00E8712B">
                <w:rPr>
                  <w:rStyle w:val="Hyperlink"/>
                  <w:rFonts w:cstheme="minorHAnsi"/>
                  <w:color w:val="auto"/>
                </w:rPr>
                <w:t>Rivers of the Barwon (Barre Warre Yulluk) Action Plan Annual Report 2022</w:t>
              </w:r>
            </w:hyperlink>
          </w:p>
        </w:tc>
      </w:tr>
      <w:tr w:rsidR="0003550B" w:rsidRPr="00E8712B" w14:paraId="0F09F14B" w14:textId="77777777" w:rsidTr="005643A3">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3F3A3D94" w14:textId="040BC5EC" w:rsidR="0003550B" w:rsidRPr="00E8712B" w:rsidRDefault="0003550B" w:rsidP="0003550B">
            <w:pPr>
              <w:rPr>
                <w:rFonts w:cstheme="minorHAnsi"/>
              </w:rPr>
            </w:pPr>
            <w:r w:rsidRPr="00E8712B">
              <w:rPr>
                <w:rFonts w:cstheme="minorHAnsi"/>
              </w:rPr>
              <w:t>6.2 Support for a pilot Geelong stormwater offsets program</w:t>
            </w:r>
          </w:p>
        </w:tc>
        <w:tc>
          <w:tcPr>
            <w:tcW w:w="1366" w:type="dxa"/>
            <w:shd w:val="clear" w:color="auto" w:fill="F4EFFF"/>
          </w:tcPr>
          <w:p w14:paraId="38593E05" w14:textId="4408018C" w:rsidR="0003550B" w:rsidRPr="00E8712B" w:rsidRDefault="0003550B" w:rsidP="0003550B">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Ongoing</w:t>
            </w:r>
          </w:p>
        </w:tc>
        <w:tc>
          <w:tcPr>
            <w:tcW w:w="1417" w:type="dxa"/>
          </w:tcPr>
          <w:p w14:paraId="52AD04D5" w14:textId="1F0BE4BC" w:rsidR="0003550B" w:rsidRPr="00E8712B" w:rsidRDefault="0003550B" w:rsidP="0003550B">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Long-term</w:t>
            </w:r>
          </w:p>
        </w:tc>
        <w:tc>
          <w:tcPr>
            <w:tcW w:w="1560" w:type="dxa"/>
          </w:tcPr>
          <w:p w14:paraId="529F3000" w14:textId="351146AF" w:rsidR="0003550B" w:rsidRPr="00E8712B" w:rsidRDefault="0003550B" w:rsidP="0003550B">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DEECA</w:t>
            </w:r>
          </w:p>
        </w:tc>
        <w:tc>
          <w:tcPr>
            <w:tcW w:w="6774" w:type="dxa"/>
          </w:tcPr>
          <w:p w14:paraId="40015AEC" w14:textId="1B5735E4" w:rsidR="0003550B" w:rsidRPr="00E8712B" w:rsidRDefault="0003550B" w:rsidP="0003550B">
            <w:pPr>
              <w:pStyle w:val="BodyText"/>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 xml:space="preserve">The </w:t>
            </w:r>
            <w:proofErr w:type="spellStart"/>
            <w:r w:rsidR="00BC567F">
              <w:rPr>
                <w:rFonts w:cstheme="minorHAnsi"/>
              </w:rPr>
              <w:t>CoGG</w:t>
            </w:r>
            <w:proofErr w:type="spellEnd"/>
            <w:r w:rsidRPr="00E8712B">
              <w:rPr>
                <w:rFonts w:cstheme="minorHAnsi"/>
              </w:rPr>
              <w:t xml:space="preserve"> has developed a draft stormwater offsets scheme, in accordance with the stormwater offsets framework developed by DEECA in 2021. Further consultation on pricing is now required, with the outcome to go to Council for consideration. </w:t>
            </w:r>
          </w:p>
        </w:tc>
      </w:tr>
      <w:tr w:rsidR="002A1965" w:rsidRPr="00E8712B" w14:paraId="22910167" w14:textId="77777777">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0B7A90C2" w14:textId="40351F2B" w:rsidR="00864FC7" w:rsidRPr="00E8712B" w:rsidRDefault="00864FC7" w:rsidP="00864FC7">
            <w:pPr>
              <w:rPr>
                <w:rFonts w:cstheme="minorHAnsi"/>
              </w:rPr>
            </w:pPr>
            <w:r w:rsidRPr="00E8712B">
              <w:rPr>
                <w:rFonts w:cstheme="minorHAnsi"/>
              </w:rPr>
              <w:t xml:space="preserve">6.3 Central and Gippsland Region Sustainable Water Strategy </w:t>
            </w:r>
            <w:r w:rsidRPr="00E8712B">
              <w:rPr>
                <w:rFonts w:cstheme="minorHAnsi"/>
              </w:rPr>
              <w:lastRenderedPageBreak/>
              <w:t>(CGRSWS) stormwater investigations</w:t>
            </w:r>
          </w:p>
        </w:tc>
        <w:tc>
          <w:tcPr>
            <w:tcW w:w="1366" w:type="dxa"/>
            <w:shd w:val="clear" w:color="auto" w:fill="F4EFFF"/>
          </w:tcPr>
          <w:p w14:paraId="78101307" w14:textId="03E0A05B" w:rsidR="00864FC7" w:rsidRPr="00E8712B" w:rsidRDefault="00864FC7" w:rsidP="00864FC7">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lastRenderedPageBreak/>
              <w:t>Ongoing</w:t>
            </w:r>
          </w:p>
        </w:tc>
        <w:tc>
          <w:tcPr>
            <w:tcW w:w="1417" w:type="dxa"/>
          </w:tcPr>
          <w:p w14:paraId="1BB6E85C" w14:textId="4D6B88BD" w:rsidR="00864FC7" w:rsidRPr="00E8712B" w:rsidRDefault="00864FC7" w:rsidP="00864FC7">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Long-term</w:t>
            </w:r>
          </w:p>
        </w:tc>
        <w:tc>
          <w:tcPr>
            <w:tcW w:w="1560" w:type="dxa"/>
          </w:tcPr>
          <w:p w14:paraId="52FCCBCA" w14:textId="3C9D8D1A" w:rsidR="00864FC7" w:rsidRPr="00E8712B" w:rsidRDefault="00864FC7" w:rsidP="00864FC7">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DEECA</w:t>
            </w:r>
          </w:p>
        </w:tc>
        <w:tc>
          <w:tcPr>
            <w:tcW w:w="6774" w:type="dxa"/>
          </w:tcPr>
          <w:p w14:paraId="225B1041" w14:textId="77777777" w:rsidR="00943DD3" w:rsidRPr="00E8712B" w:rsidRDefault="00943DD3">
            <w:pPr>
              <w:pStyle w:val="BodyText"/>
              <w:cnfStyle w:val="000000000000" w:firstRow="0" w:lastRow="0" w:firstColumn="0" w:lastColumn="0" w:oddVBand="0" w:evenVBand="0" w:oddHBand="0" w:evenHBand="0" w:firstRowFirstColumn="0" w:firstRowLastColumn="0" w:lastRowFirstColumn="0" w:lastRowLastColumn="0"/>
              <w:rPr>
                <w:rFonts w:cstheme="minorHAnsi"/>
                <w:kern w:val="2"/>
                <w14:ligatures w14:val="standardContextual"/>
              </w:rPr>
            </w:pPr>
            <w:r w:rsidRPr="00E8712B">
              <w:rPr>
                <w:rFonts w:cstheme="minorHAnsi"/>
              </w:rPr>
              <w:t xml:space="preserve">DEECA continues to progress stormwater investigations, with several projects supporting delivery of this action directly and indirectly. Barwon </w:t>
            </w:r>
            <w:r w:rsidRPr="00E8712B">
              <w:rPr>
                <w:rFonts w:cstheme="minorHAnsi"/>
              </w:rPr>
              <w:lastRenderedPageBreak/>
              <w:t>Water received $190,000 to investigate short- to medium-term stormwater harvesting opportunities in the Northern and Western Geelong Growth Areas and Bannockburn, which will support the implementation of Integrated Water Management Plans. DEECA also provided funding to Corangamite CMA to improve understanding of any environmental impacts of increased stormwater runoff from new development areas.</w:t>
            </w:r>
          </w:p>
          <w:p w14:paraId="35CA24E8" w14:textId="54B8447D" w:rsidR="00AD61E4" w:rsidRPr="00E8712B" w:rsidRDefault="00AD61E4">
            <w:pPr>
              <w:pStyle w:val="BodyText"/>
              <w:cnfStyle w:val="000000000000" w:firstRow="0" w:lastRow="0" w:firstColumn="0" w:lastColumn="0" w:oddVBand="0" w:evenVBand="0" w:oddHBand="0" w:evenHBand="0" w:firstRowFirstColumn="0" w:firstRowLastColumn="0" w:lastRowFirstColumn="0" w:lastRowLastColumn="0"/>
              <w:rPr>
                <w:rFonts w:cstheme="minorHAnsi"/>
                <w:kern w:val="2"/>
                <w14:ligatures w14:val="standardContextual"/>
              </w:rPr>
            </w:pPr>
            <w:r w:rsidRPr="00E8712B">
              <w:rPr>
                <w:rFonts w:cstheme="minorHAnsi"/>
              </w:rPr>
              <w:t xml:space="preserve">DEECA progressed CGSWS Action 3-16 by exploring the feasibility of mandating flow reduction targets in regulations, including through case studies with the </w:t>
            </w:r>
            <w:proofErr w:type="spellStart"/>
            <w:r w:rsidRPr="00E8712B">
              <w:rPr>
                <w:rFonts w:cstheme="minorHAnsi"/>
              </w:rPr>
              <w:t>CoGG</w:t>
            </w:r>
            <w:proofErr w:type="spellEnd"/>
            <w:r w:rsidRPr="00E8712B">
              <w:rPr>
                <w:rFonts w:cstheme="minorHAnsi"/>
              </w:rPr>
              <w:t>. DEECA is now preparing a planning scheme amendment to implement Action 3-16.</w:t>
            </w:r>
          </w:p>
          <w:p w14:paraId="49DDB143" w14:textId="77777777" w:rsidR="00AD61E4" w:rsidRPr="00E8712B" w:rsidRDefault="00AD61E4">
            <w:pPr>
              <w:pStyle w:val="BodyText"/>
              <w:cnfStyle w:val="000000000000" w:firstRow="0" w:lastRow="0" w:firstColumn="0" w:lastColumn="0" w:oddVBand="0" w:evenVBand="0" w:oddHBand="0" w:evenHBand="0" w:firstRowFirstColumn="0" w:firstRowLastColumn="0" w:lastRowFirstColumn="0" w:lastRowLastColumn="0"/>
              <w:rPr>
                <w:rFonts w:cstheme="minorHAnsi"/>
                <w:kern w:val="2"/>
                <w14:ligatures w14:val="standardContextual"/>
              </w:rPr>
            </w:pPr>
            <w:r w:rsidRPr="00E8712B">
              <w:rPr>
                <w:rFonts w:cstheme="minorHAnsi"/>
              </w:rPr>
              <w:t xml:space="preserve">In collaboration with </w:t>
            </w:r>
            <w:proofErr w:type="spellStart"/>
            <w:r w:rsidRPr="00E8712B">
              <w:rPr>
                <w:rFonts w:cstheme="minorHAnsi"/>
              </w:rPr>
              <w:t>CoGG</w:t>
            </w:r>
            <w:proofErr w:type="spellEnd"/>
            <w:r w:rsidRPr="00E8712B">
              <w:rPr>
                <w:rFonts w:cstheme="minorHAnsi"/>
              </w:rPr>
              <w:t xml:space="preserve"> and DEECA, Barwon Water is investigating opportunities to take a stronger institutional role in stormwater management, supporting Action 3-14 of CGRSWS.</w:t>
            </w:r>
          </w:p>
          <w:p w14:paraId="4722F154" w14:textId="7107D510" w:rsidR="00864FC7" w:rsidRPr="00E8712B" w:rsidRDefault="00864FC7" w:rsidP="00864FC7">
            <w:pPr>
              <w:pStyle w:val="BodyText"/>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bCs/>
              </w:rPr>
              <w:t xml:space="preserve">Finally, coordinated advocacy by organisations, led by Golden Plains Shire, has increased stormwater management standards in </w:t>
            </w:r>
            <w:r w:rsidR="00645F30" w:rsidRPr="00E8712B">
              <w:rPr>
                <w:rFonts w:cstheme="minorHAnsi"/>
                <w:bCs/>
              </w:rPr>
              <w:t xml:space="preserve">the </w:t>
            </w:r>
            <w:r w:rsidRPr="00E8712B">
              <w:rPr>
                <w:rFonts w:cstheme="minorHAnsi"/>
                <w:bCs/>
              </w:rPr>
              <w:t>draft</w:t>
            </w:r>
            <w:r w:rsidRPr="00E8712B" w:rsidDel="00645F30">
              <w:rPr>
                <w:rFonts w:cstheme="minorHAnsi"/>
                <w:bCs/>
              </w:rPr>
              <w:t xml:space="preserve"> </w:t>
            </w:r>
            <w:r w:rsidRPr="00E8712B">
              <w:rPr>
                <w:rFonts w:cstheme="minorHAnsi"/>
                <w:bCs/>
              </w:rPr>
              <w:t>Bannockburn South East Precinct Structure Plan (PSP). The</w:t>
            </w:r>
            <w:r w:rsidRPr="00E8712B" w:rsidDel="009970AB">
              <w:rPr>
                <w:rFonts w:cstheme="minorHAnsi"/>
                <w:bCs/>
              </w:rPr>
              <w:t xml:space="preserve"> </w:t>
            </w:r>
            <w:r w:rsidRPr="00E8712B">
              <w:rPr>
                <w:rFonts w:cstheme="minorHAnsi"/>
                <w:bCs/>
              </w:rPr>
              <w:t xml:space="preserve">Victorian Planning Authority and the Department of Transport and Planning </w:t>
            </w:r>
            <w:r w:rsidR="00EE4DC9" w:rsidRPr="00E8712B">
              <w:rPr>
                <w:rFonts w:cstheme="minorHAnsi"/>
                <w:bCs/>
              </w:rPr>
              <w:t>are finalising the pla</w:t>
            </w:r>
            <w:r w:rsidR="00B12B4A" w:rsidRPr="00E8712B">
              <w:rPr>
                <w:rFonts w:cstheme="minorHAnsi"/>
                <w:bCs/>
              </w:rPr>
              <w:t xml:space="preserve">n </w:t>
            </w:r>
            <w:r w:rsidRPr="00E8712B" w:rsidDel="00B12B4A">
              <w:rPr>
                <w:rFonts w:cstheme="minorHAnsi"/>
                <w:bCs/>
              </w:rPr>
              <w:t>for</w:t>
            </w:r>
            <w:r w:rsidRPr="00E8712B">
              <w:rPr>
                <w:rFonts w:cstheme="minorHAnsi"/>
                <w:bCs/>
              </w:rPr>
              <w:t xml:space="preserve"> Ministerial approval.</w:t>
            </w:r>
          </w:p>
        </w:tc>
      </w:tr>
      <w:tr w:rsidR="000E6E66" w:rsidRPr="00E8712B" w14:paraId="1D928887" w14:textId="77777777" w:rsidTr="00C81787">
        <w:trPr>
          <w:gridAfter w:val="1"/>
          <w:wAfter w:w="30" w:type="dxa"/>
        </w:trPr>
        <w:tc>
          <w:tcPr>
            <w:cnfStyle w:val="001000000000" w:firstRow="0" w:lastRow="0" w:firstColumn="1" w:lastColumn="0" w:oddVBand="0" w:evenVBand="0" w:oddHBand="0" w:evenHBand="0" w:firstRowFirstColumn="0" w:firstRowLastColumn="0" w:lastRowFirstColumn="0" w:lastRowLastColumn="0"/>
            <w:tcW w:w="14571" w:type="dxa"/>
            <w:gridSpan w:val="5"/>
            <w:shd w:val="clear" w:color="auto" w:fill="E3F3FA" w:themeFill="background2"/>
          </w:tcPr>
          <w:p w14:paraId="134A1EF6" w14:textId="78D4E824" w:rsidR="000E6E66" w:rsidRPr="00E8712B" w:rsidRDefault="000E6E66" w:rsidP="000E6E66">
            <w:pPr>
              <w:rPr>
                <w:rFonts w:cstheme="minorHAnsi"/>
                <w:b/>
              </w:rPr>
            </w:pPr>
            <w:r w:rsidRPr="00E8712B">
              <w:rPr>
                <w:rFonts w:cstheme="minorHAnsi"/>
                <w:b/>
              </w:rPr>
              <w:lastRenderedPageBreak/>
              <w:t>Direction 7: Ensure accountability and transparency for Action Plan delivery</w:t>
            </w:r>
          </w:p>
        </w:tc>
      </w:tr>
      <w:tr w:rsidR="000E6E66" w:rsidRPr="00E8712B" w14:paraId="650C27A9" w14:textId="77777777" w:rsidTr="52649367">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198C6F9F" w14:textId="5272D21D" w:rsidR="000E6E66" w:rsidRPr="00E8712B" w:rsidRDefault="000E6E66" w:rsidP="000E6E66">
            <w:pPr>
              <w:rPr>
                <w:rFonts w:cstheme="minorHAnsi"/>
              </w:rPr>
            </w:pPr>
            <w:r w:rsidRPr="00E8712B">
              <w:rPr>
                <w:rFonts w:cstheme="minorHAnsi"/>
              </w:rPr>
              <w:t>7.1 Annual implementation report</w:t>
            </w:r>
          </w:p>
        </w:tc>
        <w:tc>
          <w:tcPr>
            <w:tcW w:w="1366" w:type="dxa"/>
            <w:shd w:val="clear" w:color="auto" w:fill="F4EFFF"/>
          </w:tcPr>
          <w:p w14:paraId="3BA2F2AA" w14:textId="77777777"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Ongoing</w:t>
            </w:r>
          </w:p>
        </w:tc>
        <w:tc>
          <w:tcPr>
            <w:tcW w:w="1417" w:type="dxa"/>
          </w:tcPr>
          <w:p w14:paraId="75443DAB" w14:textId="77777777"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Short-term</w:t>
            </w:r>
          </w:p>
        </w:tc>
        <w:tc>
          <w:tcPr>
            <w:tcW w:w="1560" w:type="dxa"/>
          </w:tcPr>
          <w:p w14:paraId="55FEC820" w14:textId="77777777"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DEECA</w:t>
            </w:r>
          </w:p>
        </w:tc>
        <w:tc>
          <w:tcPr>
            <w:tcW w:w="6774" w:type="dxa"/>
          </w:tcPr>
          <w:p w14:paraId="3C562F78" w14:textId="77777777" w:rsidR="00943DD3" w:rsidRPr="00E8712B" w:rsidRDefault="000F36AA">
            <w:pPr>
              <w:cnfStyle w:val="000000000000" w:firstRow="0" w:lastRow="0" w:firstColumn="0" w:lastColumn="0" w:oddVBand="0" w:evenVBand="0" w:oddHBand="0" w:evenHBand="0" w:firstRowFirstColumn="0" w:firstRowLastColumn="0" w:lastRowFirstColumn="0" w:lastRowLastColumn="0"/>
              <w:rPr>
                <w:rFonts w:cstheme="minorHAnsi"/>
                <w:kern w:val="2"/>
                <w14:ligatures w14:val="standardContextual"/>
              </w:rPr>
            </w:pPr>
            <w:r w:rsidRPr="00E8712B">
              <w:rPr>
                <w:rFonts w:cstheme="minorHAnsi"/>
              </w:rPr>
              <w:t xml:space="preserve">This report </w:t>
            </w:r>
            <w:r w:rsidR="00943DD3" w:rsidRPr="00E8712B">
              <w:rPr>
                <w:rFonts w:cstheme="minorHAnsi"/>
              </w:rPr>
              <w:t>marks</w:t>
            </w:r>
            <w:r w:rsidRPr="00E8712B">
              <w:rPr>
                <w:rFonts w:cstheme="minorHAnsi"/>
              </w:rPr>
              <w:t xml:space="preserve"> the fourth year of annual reporting on the Action Plan.</w:t>
            </w:r>
          </w:p>
          <w:p w14:paraId="2A5048F8" w14:textId="6E10DDB1"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p>
        </w:tc>
      </w:tr>
      <w:tr w:rsidR="000E6E66" w:rsidRPr="00E8712B" w14:paraId="4D477986" w14:textId="77777777" w:rsidTr="52649367">
        <w:trPr>
          <w:gridAfter w:val="1"/>
          <w:wAfter w:w="30" w:type="dxa"/>
        </w:trPr>
        <w:tc>
          <w:tcPr>
            <w:cnfStyle w:val="001000000000" w:firstRow="0" w:lastRow="0" w:firstColumn="1" w:lastColumn="0" w:oddVBand="0" w:evenVBand="0" w:oddHBand="0" w:evenHBand="0" w:firstRowFirstColumn="0" w:firstRowLastColumn="0" w:lastRowFirstColumn="0" w:lastRowLastColumn="0"/>
            <w:tcW w:w="3454" w:type="dxa"/>
          </w:tcPr>
          <w:p w14:paraId="1E5A68DF" w14:textId="6AB14CC1" w:rsidR="000E6E66" w:rsidRPr="00E8712B" w:rsidRDefault="00845712" w:rsidP="000E6E66">
            <w:pPr>
              <w:rPr>
                <w:rFonts w:cstheme="minorHAnsi"/>
              </w:rPr>
            </w:pPr>
            <w:r w:rsidRPr="00E8712B">
              <w:rPr>
                <w:rFonts w:cstheme="minorHAnsi"/>
              </w:rPr>
              <w:t>7</w:t>
            </w:r>
            <w:r w:rsidR="000E6E66" w:rsidRPr="00E8712B">
              <w:rPr>
                <w:rFonts w:cstheme="minorHAnsi"/>
              </w:rPr>
              <w:t>.2 Final review of implementation</w:t>
            </w:r>
          </w:p>
        </w:tc>
        <w:tc>
          <w:tcPr>
            <w:tcW w:w="1366" w:type="dxa"/>
            <w:shd w:val="clear" w:color="auto" w:fill="FFF1B3"/>
          </w:tcPr>
          <w:p w14:paraId="0D75EAC3" w14:textId="77777777"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In progress</w:t>
            </w:r>
          </w:p>
        </w:tc>
        <w:tc>
          <w:tcPr>
            <w:tcW w:w="1417" w:type="dxa"/>
          </w:tcPr>
          <w:p w14:paraId="7FBBF3B5" w14:textId="68D5D4DB"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Long-term</w:t>
            </w:r>
          </w:p>
        </w:tc>
        <w:tc>
          <w:tcPr>
            <w:tcW w:w="1560" w:type="dxa"/>
          </w:tcPr>
          <w:p w14:paraId="688161C9" w14:textId="77777777" w:rsidR="000E6E66" w:rsidRPr="00E8712B" w:rsidRDefault="000E6E66"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DEECA</w:t>
            </w:r>
          </w:p>
        </w:tc>
        <w:tc>
          <w:tcPr>
            <w:tcW w:w="6774" w:type="dxa"/>
          </w:tcPr>
          <w:p w14:paraId="46913FC0" w14:textId="54FAD5ED" w:rsidR="000E6E66" w:rsidRPr="00E8712B" w:rsidRDefault="00B55FC3" w:rsidP="000E6E66">
            <w:pPr>
              <w:cnfStyle w:val="000000000000" w:firstRow="0" w:lastRow="0" w:firstColumn="0" w:lastColumn="0" w:oddVBand="0" w:evenVBand="0" w:oddHBand="0" w:evenHBand="0" w:firstRowFirstColumn="0" w:firstRowLastColumn="0" w:lastRowFirstColumn="0" w:lastRowLastColumn="0"/>
              <w:rPr>
                <w:rFonts w:cstheme="minorHAnsi"/>
              </w:rPr>
            </w:pPr>
            <w:r w:rsidRPr="00E8712B">
              <w:rPr>
                <w:rFonts w:cstheme="minorHAnsi"/>
              </w:rPr>
              <w:t>A review has commenced that will inform the final delivery and future reviews of the Action Plan.</w:t>
            </w:r>
          </w:p>
        </w:tc>
      </w:tr>
    </w:tbl>
    <w:p w14:paraId="306B5019" w14:textId="057093FC" w:rsidR="00271F2C" w:rsidRDefault="00271F2C" w:rsidP="00E221E6">
      <w:pPr>
        <w:pStyle w:val="BodyText"/>
        <w:sectPr w:rsidR="00271F2C" w:rsidSect="00271F2C">
          <w:pgSz w:w="16839" w:h="11907" w:orient="landscape" w:code="9"/>
          <w:pgMar w:top="1134" w:right="1134" w:bottom="1134" w:left="1134" w:header="283" w:footer="283" w:gutter="0"/>
          <w:cols w:space="720"/>
          <w:noEndnote/>
          <w:docGrid w:linePitch="360"/>
        </w:sectPr>
      </w:pPr>
    </w:p>
    <w:p w14:paraId="1E591061" w14:textId="37493F40" w:rsidR="00E221E6" w:rsidRPr="00E97B47" w:rsidRDefault="00E221E6" w:rsidP="00E221E6">
      <w:pPr>
        <w:pStyle w:val="BodyText"/>
      </w:pPr>
      <w:r w:rsidRPr="002F5718">
        <w:rPr>
          <w:rStyle w:val="SectionTitle"/>
          <w:noProof/>
        </w:rPr>
        <w:lastRenderedPageBreak/>
        <mc:AlternateContent>
          <mc:Choice Requires="wpc">
            <w:drawing>
              <wp:anchor distT="0" distB="0" distL="114300" distR="114300" simplePos="0" relativeHeight="251658250" behindDoc="1" locked="1" layoutInCell="1" allowOverlap="1" wp14:anchorId="100C3885" wp14:editId="2E9C6603">
                <wp:simplePos x="0" y="0"/>
                <wp:positionH relativeFrom="page">
                  <wp:align>left</wp:align>
                </wp:positionH>
                <wp:positionV relativeFrom="page">
                  <wp:align>top</wp:align>
                </wp:positionV>
                <wp:extent cx="7559675" cy="10691495"/>
                <wp:effectExtent l="0" t="0" r="3175" b="0"/>
                <wp:wrapTopAndBottom/>
                <wp:docPr id="68" name="BackCoverPortrai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50" name="WhiteBlock"/>
                        <wps:cNvSpPr>
                          <a:spLocks noChangeAspect="1"/>
                        </wps:cNvSpPr>
                        <wps:spPr>
                          <a:xfrm>
                            <a:off x="4829435" y="6234542"/>
                            <a:ext cx="2730240" cy="4009822"/>
                          </a:xfrm>
                          <a:custGeom>
                            <a:avLst/>
                            <a:gdLst>
                              <a:gd name="connsiteX0" fmla="*/ 2047589 w 2047589"/>
                              <a:gd name="connsiteY0" fmla="*/ 0 h 3007233"/>
                              <a:gd name="connsiteX1" fmla="*/ 1102519 w 2047589"/>
                              <a:gd name="connsiteY1" fmla="*/ 2004822 h 3007233"/>
                              <a:gd name="connsiteX2" fmla="*/ 472535 w 2047589"/>
                              <a:gd name="connsiteY2" fmla="*/ 2004822 h 3007233"/>
                              <a:gd name="connsiteX3" fmla="*/ 314992 w 2047589"/>
                              <a:gd name="connsiteY3" fmla="*/ 2338959 h 3007233"/>
                              <a:gd name="connsiteX4" fmla="*/ 0 w 2047589"/>
                              <a:gd name="connsiteY4" fmla="*/ 3007233 h 3007233"/>
                              <a:gd name="connsiteX5" fmla="*/ 1575054 w 2047589"/>
                              <a:gd name="connsiteY5" fmla="*/ 3007233 h 3007233"/>
                              <a:gd name="connsiteX6" fmla="*/ 2047589 w 2047589"/>
                              <a:gd name="connsiteY6" fmla="*/ 2004822 h 3007233"/>
                              <a:gd name="connsiteX7" fmla="*/ 2047589 w 2047589"/>
                              <a:gd name="connsiteY7" fmla="*/ 0 h 30072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047589" h="3007233">
                                <a:moveTo>
                                  <a:pt x="2047589" y="0"/>
                                </a:moveTo>
                                <a:lnTo>
                                  <a:pt x="1102519" y="2004822"/>
                                </a:lnTo>
                                <a:lnTo>
                                  <a:pt x="472535" y="2004822"/>
                                </a:lnTo>
                                <a:lnTo>
                                  <a:pt x="314992" y="2338959"/>
                                </a:lnTo>
                                <a:lnTo>
                                  <a:pt x="0" y="3007233"/>
                                </a:lnTo>
                                <a:lnTo>
                                  <a:pt x="1575054" y="3007233"/>
                                </a:lnTo>
                                <a:lnTo>
                                  <a:pt x="2047589" y="2004822"/>
                                </a:lnTo>
                                <a:lnTo>
                                  <a:pt x="2047589" y="0"/>
                                </a:lnTo>
                                <a:close/>
                              </a:path>
                            </a:pathLst>
                          </a:custGeom>
                          <a:solidFill>
                            <a:schemeClr val="bg1"/>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1" name="Background"/>
                        <wps:cNvSpPr/>
                        <wps:spPr>
                          <a:xfrm>
                            <a:off x="0" y="0"/>
                            <a:ext cx="7559675" cy="10244364"/>
                          </a:xfrm>
                          <a:custGeom>
                            <a:avLst/>
                            <a:gdLst>
                              <a:gd name="connsiteX0" fmla="*/ 0 w 7563430"/>
                              <a:gd name="connsiteY0" fmla="*/ 0 h 10249453"/>
                              <a:gd name="connsiteX1" fmla="*/ 0 w 7563430"/>
                              <a:gd name="connsiteY1" fmla="*/ 10249454 h 10249453"/>
                              <a:gd name="connsiteX2" fmla="*/ 4832174 w 7563430"/>
                              <a:gd name="connsiteY2" fmla="*/ 10249454 h 10249453"/>
                              <a:gd name="connsiteX3" fmla="*/ 7563431 w 7563430"/>
                              <a:gd name="connsiteY3" fmla="*/ 4455064 h 10249453"/>
                              <a:gd name="connsiteX4" fmla="*/ 7563431 w 7563430"/>
                              <a:gd name="connsiteY4" fmla="*/ 0 h 10249453"/>
                              <a:gd name="connsiteX5" fmla="*/ 0 w 7563430"/>
                              <a:gd name="connsiteY5" fmla="*/ 0 h 102494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30" h="10249453">
                                <a:moveTo>
                                  <a:pt x="0" y="0"/>
                                </a:moveTo>
                                <a:lnTo>
                                  <a:pt x="0" y="10249454"/>
                                </a:lnTo>
                                <a:lnTo>
                                  <a:pt x="4832174" y="10249454"/>
                                </a:lnTo>
                                <a:lnTo>
                                  <a:pt x="7563431" y="4455064"/>
                                </a:lnTo>
                                <a:lnTo>
                                  <a:pt x="7563431" y="0"/>
                                </a:lnTo>
                                <a:lnTo>
                                  <a:pt x="0" y="0"/>
                                </a:lnTo>
                                <a:close/>
                              </a:path>
                            </a:pathLst>
                          </a:custGeom>
                          <a:solidFill>
                            <a:srgbClr val="1F1446"/>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 name="RibbonTop"/>
                        <wps:cNvSpPr/>
                        <wps:spPr>
                          <a:xfrm>
                            <a:off x="5247967" y="4453890"/>
                            <a:ext cx="2309803" cy="4900124"/>
                          </a:xfrm>
                          <a:custGeom>
                            <a:avLst/>
                            <a:gdLst>
                              <a:gd name="connsiteX0" fmla="*/ 0 w 2309803"/>
                              <a:gd name="connsiteY0" fmla="*/ 4900125 h 4900124"/>
                              <a:gd name="connsiteX1" fmla="*/ 1259858 w 2309803"/>
                              <a:gd name="connsiteY1" fmla="*/ 4900125 h 4900124"/>
                              <a:gd name="connsiteX2" fmla="*/ 2309803 w 2309803"/>
                              <a:gd name="connsiteY2" fmla="*/ 2672738 h 4900124"/>
                              <a:gd name="connsiteX3" fmla="*/ 2309803 w 2309803"/>
                              <a:gd name="connsiteY3" fmla="*/ 0 h 4900124"/>
                              <a:gd name="connsiteX4" fmla="*/ 0 w 2309803"/>
                              <a:gd name="connsiteY4" fmla="*/ 4900125 h 490012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09803" h="4900124">
                                <a:moveTo>
                                  <a:pt x="0" y="4900125"/>
                                </a:moveTo>
                                <a:lnTo>
                                  <a:pt x="1259858" y="4900125"/>
                                </a:lnTo>
                                <a:lnTo>
                                  <a:pt x="2309803" y="2672738"/>
                                </a:lnTo>
                                <a:lnTo>
                                  <a:pt x="2309803" y="0"/>
                                </a:lnTo>
                                <a:lnTo>
                                  <a:pt x="0" y="4900125"/>
                                </a:lnTo>
                                <a:close/>
                              </a:path>
                            </a:pathLst>
                          </a:custGeom>
                          <a:solidFill>
                            <a:schemeClr val="accent1"/>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ibbonMiddle"/>
                        <wps:cNvSpPr/>
                        <wps:spPr>
                          <a:xfrm>
                            <a:off x="3987982" y="8463059"/>
                            <a:ext cx="2099890" cy="1781782"/>
                          </a:xfrm>
                          <a:custGeom>
                            <a:avLst/>
                            <a:gdLst>
                              <a:gd name="connsiteX0" fmla="*/ 840032 w 2099890"/>
                              <a:gd name="connsiteY0" fmla="*/ 0 h 1781782"/>
                              <a:gd name="connsiteX1" fmla="*/ 2099891 w 2099890"/>
                              <a:gd name="connsiteY1" fmla="*/ 0 h 1781782"/>
                              <a:gd name="connsiteX2" fmla="*/ 1259985 w 2099890"/>
                              <a:gd name="connsiteY2" fmla="*/ 1781783 h 1781782"/>
                              <a:gd name="connsiteX3" fmla="*/ 0 w 2099890"/>
                              <a:gd name="connsiteY3" fmla="*/ 1781783 h 1781782"/>
                              <a:gd name="connsiteX4" fmla="*/ 840032 w 2099890"/>
                              <a:gd name="connsiteY4" fmla="*/ 0 h 17817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99890" h="1781782">
                                <a:moveTo>
                                  <a:pt x="840032" y="0"/>
                                </a:moveTo>
                                <a:lnTo>
                                  <a:pt x="2099891" y="0"/>
                                </a:lnTo>
                                <a:lnTo>
                                  <a:pt x="1259985" y="1781783"/>
                                </a:lnTo>
                                <a:lnTo>
                                  <a:pt x="0" y="1781783"/>
                                </a:lnTo>
                                <a:lnTo>
                                  <a:pt x="840032" y="0"/>
                                </a:lnTo>
                                <a:close/>
                              </a:path>
                            </a:pathLst>
                          </a:custGeom>
                          <a:solidFill>
                            <a:schemeClr val="accent3"/>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ibbonBottom"/>
                        <wps:cNvSpPr/>
                        <wps:spPr>
                          <a:xfrm>
                            <a:off x="2937275" y="9354014"/>
                            <a:ext cx="1890612" cy="1338083"/>
                          </a:xfrm>
                          <a:custGeom>
                            <a:avLst/>
                            <a:gdLst>
                              <a:gd name="connsiteX0" fmla="*/ 630754 w 1890612"/>
                              <a:gd name="connsiteY0" fmla="*/ 0 h 1338083"/>
                              <a:gd name="connsiteX1" fmla="*/ 0 w 1890612"/>
                              <a:gd name="connsiteY1" fmla="*/ 1338083 h 1338083"/>
                              <a:gd name="connsiteX2" fmla="*/ 1259858 w 1890612"/>
                              <a:gd name="connsiteY2" fmla="*/ 1338083 h 1338083"/>
                              <a:gd name="connsiteX3" fmla="*/ 1890613 w 1890612"/>
                              <a:gd name="connsiteY3" fmla="*/ 0 h 1338083"/>
                              <a:gd name="connsiteX4" fmla="*/ 630754 w 1890612"/>
                              <a:gd name="connsiteY4" fmla="*/ 0 h 133808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90612" h="1338083">
                                <a:moveTo>
                                  <a:pt x="630754" y="0"/>
                                </a:moveTo>
                                <a:lnTo>
                                  <a:pt x="0" y="1338083"/>
                                </a:lnTo>
                                <a:lnTo>
                                  <a:pt x="1259858" y="1338083"/>
                                </a:lnTo>
                                <a:lnTo>
                                  <a:pt x="1890613" y="0"/>
                                </a:lnTo>
                                <a:lnTo>
                                  <a:pt x="630754" y="0"/>
                                </a:lnTo>
                                <a:close/>
                              </a:path>
                            </a:pathLst>
                          </a:custGeom>
                          <a:solidFill>
                            <a:schemeClr val="accent2"/>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TriangleBottom"/>
                        <wps:cNvSpPr/>
                        <wps:spPr>
                          <a:xfrm>
                            <a:off x="4407934" y="9354014"/>
                            <a:ext cx="840032" cy="890827"/>
                          </a:xfrm>
                          <a:custGeom>
                            <a:avLst/>
                            <a:gdLst>
                              <a:gd name="connsiteX0" fmla="*/ 420080 w 840032"/>
                              <a:gd name="connsiteY0" fmla="*/ 0 h 890827"/>
                              <a:gd name="connsiteX1" fmla="*/ 840032 w 840032"/>
                              <a:gd name="connsiteY1" fmla="*/ 890828 h 890827"/>
                              <a:gd name="connsiteX2" fmla="*/ 0 w 840032"/>
                              <a:gd name="connsiteY2" fmla="*/ 890828 h 890827"/>
                              <a:gd name="connsiteX3" fmla="*/ 420080 w 840032"/>
                              <a:gd name="connsiteY3" fmla="*/ 0 h 890827"/>
                            </a:gdLst>
                            <a:ahLst/>
                            <a:cxnLst>
                              <a:cxn ang="0">
                                <a:pos x="connsiteX0" y="connsiteY0"/>
                              </a:cxn>
                              <a:cxn ang="0">
                                <a:pos x="connsiteX1" y="connsiteY1"/>
                              </a:cxn>
                              <a:cxn ang="0">
                                <a:pos x="connsiteX2" y="connsiteY2"/>
                              </a:cxn>
                              <a:cxn ang="0">
                                <a:pos x="connsiteX3" y="connsiteY3"/>
                              </a:cxn>
                            </a:cxnLst>
                            <a:rect l="l" t="t" r="r" b="b"/>
                            <a:pathLst>
                              <a:path w="840032" h="890827">
                                <a:moveTo>
                                  <a:pt x="420080" y="0"/>
                                </a:moveTo>
                                <a:lnTo>
                                  <a:pt x="840032" y="890828"/>
                                </a:lnTo>
                                <a:lnTo>
                                  <a:pt x="0" y="890828"/>
                                </a:lnTo>
                                <a:lnTo>
                                  <a:pt x="420080" y="0"/>
                                </a:lnTo>
                                <a:close/>
                              </a:path>
                            </a:pathLst>
                          </a:custGeom>
                          <a:solidFill>
                            <a:schemeClr val="tx2"/>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TriangleTop"/>
                        <wps:cNvSpPr/>
                        <wps:spPr>
                          <a:xfrm>
                            <a:off x="5667919" y="8463059"/>
                            <a:ext cx="839905" cy="890954"/>
                          </a:xfrm>
                          <a:custGeom>
                            <a:avLst/>
                            <a:gdLst>
                              <a:gd name="connsiteX0" fmla="*/ 419953 w 839905"/>
                              <a:gd name="connsiteY0" fmla="*/ 0 h 890954"/>
                              <a:gd name="connsiteX1" fmla="*/ 839906 w 839905"/>
                              <a:gd name="connsiteY1" fmla="*/ 890955 h 890954"/>
                              <a:gd name="connsiteX2" fmla="*/ 0 w 839905"/>
                              <a:gd name="connsiteY2" fmla="*/ 890955 h 890954"/>
                              <a:gd name="connsiteX3" fmla="*/ 419953 w 839905"/>
                              <a:gd name="connsiteY3" fmla="*/ 0 h 890954"/>
                            </a:gdLst>
                            <a:ahLst/>
                            <a:cxnLst>
                              <a:cxn ang="0">
                                <a:pos x="connsiteX0" y="connsiteY0"/>
                              </a:cxn>
                              <a:cxn ang="0">
                                <a:pos x="connsiteX1" y="connsiteY1"/>
                              </a:cxn>
                              <a:cxn ang="0">
                                <a:pos x="connsiteX2" y="connsiteY2"/>
                              </a:cxn>
                              <a:cxn ang="0">
                                <a:pos x="connsiteX3" y="connsiteY3"/>
                              </a:cxn>
                            </a:cxnLst>
                            <a:rect l="l" t="t" r="r" b="b"/>
                            <a:pathLst>
                              <a:path w="839905" h="890954">
                                <a:moveTo>
                                  <a:pt x="419953" y="0"/>
                                </a:moveTo>
                                <a:lnTo>
                                  <a:pt x="839906" y="890955"/>
                                </a:lnTo>
                                <a:lnTo>
                                  <a:pt x="0" y="890955"/>
                                </a:lnTo>
                                <a:lnTo>
                                  <a:pt x="419953" y="0"/>
                                </a:lnTo>
                                <a:close/>
                              </a:path>
                            </a:pathLst>
                          </a:custGeom>
                          <a:solidFill>
                            <a:schemeClr val="tx2"/>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7" name="Triangle_ForestryAndResources" hidden="1"/>
                          <pic:cNvPicPr>
                            <a:picLocks noChangeAspect="1"/>
                          </pic:cNvPicPr>
                        </pic:nvPicPr>
                        <pic:blipFill>
                          <a:blip r:embed="rId76" cstate="screen">
                            <a:extLst>
                              <a:ext uri="{28A0092B-C50C-407E-A947-70E740481C1C}">
                                <a14:useLocalDpi xmlns:a14="http://schemas.microsoft.com/office/drawing/2010/main"/>
                              </a:ext>
                            </a:extLst>
                          </a:blip>
                          <a:stretch>
                            <a:fillRect/>
                          </a:stretch>
                        </pic:blipFill>
                        <pic:spPr>
                          <a:xfrm>
                            <a:off x="6507137" y="8017658"/>
                            <a:ext cx="1051611" cy="2227918"/>
                          </a:xfrm>
                          <a:prstGeom prst="rect">
                            <a:avLst/>
                          </a:prstGeom>
                        </pic:spPr>
                      </pic:pic>
                      <pic:pic xmlns:pic="http://schemas.openxmlformats.org/drawingml/2006/picture">
                        <pic:nvPicPr>
                          <pic:cNvPr id="58" name="Triangle_AgricultureVictoria" hidden="1"/>
                          <pic:cNvPicPr preferRelativeResize="0">
                            <a:picLocks noChangeAspect="1"/>
                          </pic:cNvPicPr>
                        </pic:nvPicPr>
                        <pic:blipFill>
                          <a:blip r:embed="rId77">
                            <a:extLst>
                              <a:ext uri="{28A0092B-C50C-407E-A947-70E740481C1C}">
                                <a14:useLocalDpi xmlns:a14="http://schemas.microsoft.com/office/drawing/2010/main" val="0"/>
                              </a:ext>
                            </a:extLst>
                          </a:blip>
                          <a:srcRect/>
                          <a:stretch/>
                        </pic:blipFill>
                        <pic:spPr>
                          <a:xfrm>
                            <a:off x="6508475" y="8022254"/>
                            <a:ext cx="1051200" cy="2227048"/>
                          </a:xfrm>
                          <a:prstGeom prst="rect">
                            <a:avLst/>
                          </a:prstGeom>
                        </pic:spPr>
                      </pic:pic>
                      <pic:pic xmlns:pic="http://schemas.openxmlformats.org/drawingml/2006/picture">
                        <pic:nvPicPr>
                          <pic:cNvPr id="59" name="Triangle_Environment" hidden="1"/>
                          <pic:cNvPicPr>
                            <a:picLocks noChangeAspect="1"/>
                          </pic:cNvPicPr>
                        </pic:nvPicPr>
                        <pic:blipFill>
                          <a:blip r:embed="rId78" cstate="screen">
                            <a:extLst>
                              <a:ext uri="{28A0092B-C50C-407E-A947-70E740481C1C}">
                                <a14:useLocalDpi xmlns:a14="http://schemas.microsoft.com/office/drawing/2010/main"/>
                              </a:ext>
                            </a:extLst>
                          </a:blip>
                          <a:stretch>
                            <a:fillRect/>
                          </a:stretch>
                        </pic:blipFill>
                        <pic:spPr>
                          <a:xfrm>
                            <a:off x="6506922" y="8017443"/>
                            <a:ext cx="1051611" cy="2227918"/>
                          </a:xfrm>
                          <a:prstGeom prst="rect">
                            <a:avLst/>
                          </a:prstGeom>
                        </pic:spPr>
                      </pic:pic>
                      <pic:pic xmlns:pic="http://schemas.openxmlformats.org/drawingml/2006/picture">
                        <pic:nvPicPr>
                          <pic:cNvPr id="60" name="Triangle_ForestFireAndRegions" hidden="1"/>
                          <pic:cNvPicPr>
                            <a:picLocks noChangeAspect="1"/>
                          </pic:cNvPicPr>
                        </pic:nvPicPr>
                        <pic:blipFill>
                          <a:blip r:embed="rId79" cstate="screen">
                            <a:extLst>
                              <a:ext uri="{28A0092B-C50C-407E-A947-70E740481C1C}">
                                <a14:useLocalDpi xmlns:a14="http://schemas.microsoft.com/office/drawing/2010/main"/>
                              </a:ext>
                            </a:extLst>
                          </a:blip>
                          <a:stretch>
                            <a:fillRect/>
                          </a:stretch>
                        </pic:blipFill>
                        <pic:spPr>
                          <a:xfrm>
                            <a:off x="6507062" y="8017583"/>
                            <a:ext cx="1051611" cy="2227918"/>
                          </a:xfrm>
                          <a:prstGeom prst="rect">
                            <a:avLst/>
                          </a:prstGeom>
                        </pic:spPr>
                      </pic:pic>
                      <pic:pic xmlns:pic="http://schemas.openxmlformats.org/drawingml/2006/picture">
                        <pic:nvPicPr>
                          <pic:cNvPr id="61" name="Triangle_WaterAndCatchments" hidden="1"/>
                          <pic:cNvPicPr>
                            <a:picLocks noChangeAspect="1"/>
                          </pic:cNvPicPr>
                        </pic:nvPicPr>
                        <pic:blipFill>
                          <a:blip r:embed="rId80" cstate="screen">
                            <a:extLst>
                              <a:ext uri="{28A0092B-C50C-407E-A947-70E740481C1C}">
                                <a14:useLocalDpi xmlns:a14="http://schemas.microsoft.com/office/drawing/2010/main"/>
                              </a:ext>
                            </a:extLst>
                          </a:blip>
                          <a:stretch>
                            <a:fillRect/>
                          </a:stretch>
                        </pic:blipFill>
                        <pic:spPr>
                          <a:xfrm>
                            <a:off x="6507202" y="8017723"/>
                            <a:ext cx="1051611" cy="2227918"/>
                          </a:xfrm>
                          <a:prstGeom prst="rect">
                            <a:avLst/>
                          </a:prstGeom>
                        </pic:spPr>
                      </pic:pic>
                      <wps:wsp>
                        <wps:cNvPr id="62" name="Triangle_Plain" hidden="1"/>
                        <wps:cNvSpPr>
                          <a:spLocks noChangeAspect="1"/>
                        </wps:cNvSpPr>
                        <wps:spPr>
                          <a:xfrm>
                            <a:off x="6508335" y="8016919"/>
                            <a:ext cx="1050423" cy="2228400"/>
                          </a:xfrm>
                          <a:custGeom>
                            <a:avLst/>
                            <a:gdLst>
                              <a:gd name="connsiteX0" fmla="*/ 0 w 787527"/>
                              <a:gd name="connsiteY0" fmla="*/ 1670685 h 1670684"/>
                              <a:gd name="connsiteX1" fmla="*/ 787527 w 787527"/>
                              <a:gd name="connsiteY1" fmla="*/ 1670685 h 1670684"/>
                              <a:gd name="connsiteX2" fmla="*/ 787527 w 787527"/>
                              <a:gd name="connsiteY2" fmla="*/ 0 h 1670684"/>
                              <a:gd name="connsiteX3" fmla="*/ 0 w 787527"/>
                              <a:gd name="connsiteY3" fmla="*/ 1670685 h 1670684"/>
                            </a:gdLst>
                            <a:ahLst/>
                            <a:cxnLst>
                              <a:cxn ang="0">
                                <a:pos x="connsiteX0" y="connsiteY0"/>
                              </a:cxn>
                              <a:cxn ang="0">
                                <a:pos x="connsiteX1" y="connsiteY1"/>
                              </a:cxn>
                              <a:cxn ang="0">
                                <a:pos x="connsiteX2" y="connsiteY2"/>
                              </a:cxn>
                              <a:cxn ang="0">
                                <a:pos x="connsiteX3" y="connsiteY3"/>
                              </a:cxn>
                            </a:cxnLst>
                            <a:rect l="l" t="t" r="r" b="b"/>
                            <a:pathLst>
                              <a:path w="787527" h="1670684">
                                <a:moveTo>
                                  <a:pt x="0" y="1670685"/>
                                </a:moveTo>
                                <a:lnTo>
                                  <a:pt x="787527" y="1670685"/>
                                </a:lnTo>
                                <a:lnTo>
                                  <a:pt x="787527" y="0"/>
                                </a:lnTo>
                                <a:lnTo>
                                  <a:pt x="0" y="1670685"/>
                                </a:lnTo>
                                <a:close/>
                              </a:path>
                            </a:pathLst>
                          </a:custGeom>
                          <a:solidFill>
                            <a:srgbClr val="1F1446"/>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3" name="Triangle_Energy" hidden="1"/>
                          <pic:cNvPicPr>
                            <a:picLocks noChangeAspect="1"/>
                          </pic:cNvPicPr>
                        </pic:nvPicPr>
                        <pic:blipFill>
                          <a:blip r:embed="rId81" cstate="screen">
                            <a:extLst>
                              <a:ext uri="{28A0092B-C50C-407E-A947-70E740481C1C}">
                                <a14:useLocalDpi xmlns:a14="http://schemas.microsoft.com/office/drawing/2010/main"/>
                              </a:ext>
                            </a:extLst>
                          </a:blip>
                          <a:stretch>
                            <a:fillRect/>
                          </a:stretch>
                        </pic:blipFill>
                        <pic:spPr>
                          <a:xfrm>
                            <a:off x="6507417" y="8017303"/>
                            <a:ext cx="1051611" cy="2227918"/>
                          </a:xfrm>
                          <a:prstGeom prst="rect">
                            <a:avLst/>
                          </a:prstGeom>
                        </pic:spPr>
                      </pic:pic>
                      <pic:pic xmlns:pic="http://schemas.openxmlformats.org/drawingml/2006/picture">
                        <pic:nvPicPr>
                          <pic:cNvPr id="64" name="Triangle_Corporate"/>
                          <pic:cNvPicPr preferRelativeResize="0">
                            <a:picLocks noChangeAspect="1"/>
                          </pic:cNvPicPr>
                        </pic:nvPicPr>
                        <pic:blipFill>
                          <a:blip r:embed="rId82" cstate="screen">
                            <a:extLst>
                              <a:ext uri="{28A0092B-C50C-407E-A947-70E740481C1C}">
                                <a14:useLocalDpi xmlns:a14="http://schemas.microsoft.com/office/drawing/2010/main"/>
                              </a:ext>
                            </a:extLst>
                          </a:blip>
                          <a:stretch>
                            <a:fillRect/>
                          </a:stretch>
                        </pic:blipFill>
                        <pic:spPr>
                          <a:xfrm>
                            <a:off x="6507836" y="8018145"/>
                            <a:ext cx="1051200" cy="2227046"/>
                          </a:xfrm>
                          <a:prstGeom prst="rect">
                            <a:avLst/>
                          </a:prstGeom>
                        </pic:spPr>
                      </pic:pic>
                      <wps:wsp>
                        <wps:cNvPr id="66" name="Web"/>
                        <wps:cNvSpPr txBox="1"/>
                        <wps:spPr>
                          <a:xfrm>
                            <a:off x="502305" y="9746777"/>
                            <a:ext cx="1145785" cy="231385"/>
                          </a:xfrm>
                          <a:prstGeom prst="rect">
                            <a:avLst/>
                          </a:prstGeom>
                          <a:noFill/>
                          <a:ln w="6350">
                            <a:noFill/>
                          </a:ln>
                        </wps:spPr>
                        <wps:txbx>
                          <w:txbxContent>
                            <w:p w14:paraId="66BD0112" w14:textId="77777777" w:rsidR="00E221E6" w:rsidRPr="000D02C6" w:rsidRDefault="00E221E6" w:rsidP="000D02C6">
                              <w:pPr>
                                <w:pStyle w:val="NoSpacing"/>
                                <w:shd w:val="clear" w:color="auto" w:fill="201547" w:themeFill="text2"/>
                                <w:rPr>
                                  <w:b/>
                                  <w:bCs/>
                                  <w:color w:val="FFFFFF" w:themeColor="background1"/>
                                  <w:sz w:val="21"/>
                                  <w:szCs w:val="21"/>
                                </w:rPr>
                              </w:pPr>
                              <w:hyperlink r:id="rId83" w:history="1">
                                <w:r w:rsidRPr="000D02C6">
                                  <w:rPr>
                                    <w:b/>
                                    <w:bCs/>
                                    <w:color w:val="FFFFFF" w:themeColor="background1"/>
                                    <w:sz w:val="21"/>
                                    <w:szCs w:val="21"/>
                                    <w:lang w:val="en-US"/>
                                  </w:rPr>
                                  <w:t>deeca.vic.gov.au</w:t>
                                </w:r>
                              </w:hyperlink>
                            </w:p>
                          </w:txbxContent>
                        </wps:txbx>
                        <wps:bodyPr rot="0" spcFirstLastPara="0" vertOverflow="overflow" horzOverflow="overflow" vert="horz" wrap="none" lIns="36000" tIns="36000" rIns="36000" bIns="36000" numCol="1" spcCol="0" rtlCol="0" fromWordArt="0" anchor="t" anchorCtr="0" forceAA="0" compatLnSpc="1">
                          <a:prstTxWarp prst="textNoShape">
                            <a:avLst/>
                          </a:prstTxWarp>
                          <a:spAutoFit/>
                        </wps:bodyPr>
                      </wps:wsp>
                    </wpc:wpc>
                  </a:graphicData>
                </a:graphic>
                <wp14:sizeRelH relativeFrom="page">
                  <wp14:pctWidth>0</wp14:pctWidth>
                </wp14:sizeRelH>
                <wp14:sizeRelV relativeFrom="page">
                  <wp14:pctHeight>0</wp14:pctHeight>
                </wp14:sizeRelV>
              </wp:anchor>
            </w:drawing>
          </mc:Choice>
          <mc:Fallback>
            <w:pict>
              <v:group w14:anchorId="100C3885" id="BackCoverPortrait" o:spid="_x0000_s1030" editas="canvas" alt="&quot;&quot;" style="position:absolute;margin-left:0;margin-top:0;width:595.25pt;height:841.85pt;z-index:-251658230;mso-position-horizontal:left;mso-position-horizontal-relative:page;mso-position-vertical:top;mso-position-vertical-relative:page" coordsize="75596,10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">
                <v:shape id="_x0000_s1031" type="#_x0000_t75" alt="&quot;&quot;" style="position:absolute;width:75596;height:106914;visibility:visible;mso-wrap-style:square" filled="t" fillcolor="white [3212]">
                  <v:fill o:detectmouseclick="t"/>
                  <v:path o:connecttype="none"/>
                </v:shape>
                <v:shape id="WhiteBlock" o:spid="_x0000_s1032" style="position:absolute;left:48294;top:62345;width:27302;height:40098;visibility:visible;mso-wrap-style:square;v-text-anchor:middle" coordsize="2047589,3007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" path="m2047589,l1102519,2004822r-629984,l314992,2338959,,3007233r1575054,l2047589,2004822,2047589,xe" fillcolor="white [3212]" stroked="f">
                  <v:stroke joinstyle="miter"/>
                  <v:path arrowok="t" o:connecttype="custom" o:connectlocs="2730240,0;1470091,2673215;630075,2673215;420008,3118750;0,4009822;2100165,4009822;2730240,2673215;2730240,0" o:connectangles="0,0,0,0,0,0,0,0"/>
                  <o:lock v:ext="edit" aspectratio="t"/>
                </v:shape>
                <v:shape id="Background" o:spid="_x0000_s1033" style="position:absolute;width:75596;height:102443;visibility:visible;mso-wrap-style:square;v-text-anchor:middle" coordsize="7563430,10249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" path="m,l,10249454r4832174,l7563431,4455064,7563431,,,xe" fillcolor="#1f1446" stroked="f" strokeweight=".35264mm">
                  <v:stroke joinstyle="miter"/>
                  <v:path arrowok="t" o:connecttype="custom" o:connectlocs="0,0;0,10244365;4829775,10244365;7559676,4452852;7559676,0;0,0" o:connectangles="0,0,0,0,0,0"/>
                </v:shape>
                <v:shape id="RibbonTop" o:spid="_x0000_s1034" style="position:absolute;left:52479;top:44538;width:23098;height:49002;visibility:visible;mso-wrap-style:square;v-text-anchor:middle" coordsize="2309803,490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" path="m,4900125r1259858,l2309803,2672738,2309803,,,4900125xe" fillcolor="#71c5e8 [3204]" stroked="f" strokeweight=".35253mm">
                  <v:stroke joinstyle="miter"/>
                  <v:path arrowok="t" o:connecttype="custom" o:connectlocs="0,4900125;1259858,4900125;2309803,2672738;2309803,0;0,4900125" o:connectangles="0,0,0,0,0"/>
                </v:shape>
                <v:shape id="RibbonMiddle" o:spid="_x0000_s1035" style="position:absolute;left:39879;top:84630;width:20999;height:17818;visibility:visible;mso-wrap-style:square;v-text-anchor:middle" coordsize="2099890,1781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" path="m840032,l2099891,,1259985,1781783,,1781783,840032,xe" fillcolor="#00b2a9 [3206]" stroked="f" strokeweight=".35253mm">
                  <v:stroke joinstyle="miter"/>
                  <v:path arrowok="t" o:connecttype="custom" o:connectlocs="840032,0;2099891,0;1259985,1781783;0,1781783;840032,0" o:connectangles="0,0,0,0,0"/>
                </v:shape>
                <v:shape id="RibbonBottom" o:spid="_x0000_s1036" style="position:absolute;left:29372;top:93540;width:18906;height:13380;visibility:visible;mso-wrap-style:square;v-text-anchor:middle" coordsize="1890612,133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" path="m630754,l,1338083r1259858,l1890613,,630754,xe" fillcolor="#78be20 [3205]" stroked="f" strokeweight=".35253mm">
                  <v:stroke joinstyle="miter"/>
                  <v:path arrowok="t" o:connecttype="custom" o:connectlocs="630754,0;0,1338083;1259858,1338083;1890613,0;630754,0" o:connectangles="0,0,0,0,0"/>
                </v:shape>
                <v:shape id="TriangleBottom" o:spid="_x0000_s1037" style="position:absolute;left:44079;top:93540;width:8400;height:8908;visibility:visible;mso-wrap-style:square;v-text-anchor:middle" coordsize="840032,890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" path="m420080,l840032,890828,,890828,420080,xe" fillcolor="#201547 [3215]" stroked="f" strokeweight=".35253mm">
                  <v:stroke joinstyle="miter"/>
                  <v:path arrowok="t" o:connecttype="custom" o:connectlocs="420080,0;840032,890828;0,890828;420080,0" o:connectangles="0,0,0,0"/>
                </v:shape>
                <v:shape id="TriangleTop" o:spid="_x0000_s1038" style="position:absolute;left:56679;top:84630;width:8399;height:8910;visibility:visible;mso-wrap-style:square;v-text-anchor:middle" coordsize="839905,89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" path="m419953,l839906,890955,,890955,419953,xe" fillcolor="#201547 [3215]" stroked="f" strokeweight=".35253mm">
                  <v:stroke joinstyle="miter"/>
                  <v:path arrowok="t" o:connecttype="custom" o:connectlocs="419953,0;839906,890955;0,890955;419953,0" o:connectangles="0,0,0,0"/>
                </v:shape>
                <v:shape id="Triangle_ForestryAndResources" o:spid="_x0000_s1039" type="#_x0000_t75" style="position:absolute;left:65071;top:80176;width:10516;height:22279;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">
                  <v:imagedata r:id="rId84" o:title=""/>
                </v:shape>
                <v:shape id="Triangle_AgricultureVictoria" o:spid="_x0000_s1040" type="#_x0000_t75" style="position:absolute;left:65084;top:80222;width:10512;height:22271;visibility:hidden;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">
                  <v:imagedata r:id="rId85" o:title=""/>
                </v:shape>
                <v:shape id="Triangle_Environment" o:spid="_x0000_s1041" type="#_x0000_t75" style="position:absolute;left:65069;top:80174;width:10516;height:22279;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">
                  <v:imagedata r:id="rId86" o:title=""/>
                </v:shape>
                <v:shape id="Triangle_ForestFireAndRegions" o:spid="_x0000_s1042" type="#_x0000_t75" style="position:absolute;left:65070;top:80175;width:10516;height:22280;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">
                  <v:imagedata r:id="rId87" o:title=""/>
                </v:shape>
                <v:shape id="Triangle_WaterAndCatchments" o:spid="_x0000_s1043" type="#_x0000_t75" style="position:absolute;left:65072;top:80177;width:10516;height:22279;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">
                  <v:imagedata r:id="rId88" o:title=""/>
                </v:shape>
                <v:shape id="Triangle_Plain" o:spid="_x0000_s1044" style="position:absolute;left:65083;top:80169;width:10504;height:22284;visibility:hidden;mso-wrap-style:square;v-text-anchor:middle" coordsize="787527,1670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" path="m,1670685r787527,l787527,,,1670685xe" fillcolor="#1f1446" stroked="f">
                  <v:stroke joinstyle="miter"/>
                  <v:path arrowok="t" o:connecttype="custom" o:connectlocs="0,2228401;1050423,2228401;1050423,0;0,2228401" o:connectangles="0,0,0,0"/>
                  <o:lock v:ext="edit" aspectratio="t"/>
                </v:shape>
                <v:shape id="Triangle_Energy" o:spid="_x0000_s1045" type="#_x0000_t75" style="position:absolute;left:65074;top:80173;width:10516;height:22279;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">
                  <v:imagedata r:id="rId89" o:title=""/>
                </v:shape>
                <v:shape id="Triangle_Corporate" o:spid="_x0000_s1046" type="#_x0000_t75" style="position:absolute;left:65078;top:80181;width:10512;height:222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">
                  <v:imagedata r:id="rId90" o:title=""/>
                </v:shape>
                <v:shape id="Web" o:spid="_x0000_s1047" type="#_x0000_t202" style="position:absolute;left:5023;top:97467;width:11457;height:2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" filled="f" stroked="f" strokeweight=".5pt">
                  <v:textbox style="mso-fit-shape-to-text:t" inset="1mm,1mm,1mm,1mm">
                    <w:txbxContent>
                      <w:p w14:paraId="66BD0112" w14:textId="77777777" w:rsidR="00E221E6" w:rsidRPr="000D02C6" w:rsidRDefault="00E221E6" w:rsidP="000D02C6">
                        <w:pPr>
                          <w:pStyle w:val="NoSpacing"/>
                          <w:shd w:val="clear" w:color="auto" w:fill="201547" w:themeFill="text2"/>
                          <w:rPr>
                            <w:b/>
                            <w:bCs/>
                            <w:color w:val="FFFFFF" w:themeColor="background1"/>
                            <w:sz w:val="21"/>
                            <w:szCs w:val="21"/>
                          </w:rPr>
                        </w:pPr>
                        <w:hyperlink r:id="rId91" w:history="1">
                          <w:r w:rsidRPr="000D02C6">
                            <w:rPr>
                              <w:b/>
                              <w:bCs/>
                              <w:color w:val="FFFFFF" w:themeColor="background1"/>
                              <w:sz w:val="21"/>
                              <w:szCs w:val="21"/>
                              <w:lang w:val="en-US"/>
                            </w:rPr>
                            <w:t>deeca.vic.gov.au</w:t>
                          </w:r>
                        </w:hyperlink>
                      </w:p>
                    </w:txbxContent>
                  </v:textbox>
                </v:shape>
                <w10:wrap type="topAndBottom" anchorx="page" anchory="page"/>
                <w10:anchorlock/>
              </v:group>
            </w:pict>
          </mc:Fallback>
        </mc:AlternateContent>
      </w:r>
    </w:p>
    <w:sectPr w:rsidR="00E221E6" w:rsidRPr="00E97B47" w:rsidSect="00E221E6">
      <w:headerReference w:type="default" r:id="rId92"/>
      <w:pgSz w:w="11907" w:h="16839" w:code="9"/>
      <w:pgMar w:top="1134" w:right="1134" w:bottom="1134" w:left="1134" w:header="283" w:footer="28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8B5AA" w14:textId="77777777" w:rsidR="00B16EF5" w:rsidRDefault="00B16EF5" w:rsidP="00CD157B">
      <w:pPr>
        <w:pStyle w:val="NoSpacing"/>
      </w:pPr>
    </w:p>
  </w:endnote>
  <w:endnote w:type="continuationSeparator" w:id="0">
    <w:p w14:paraId="497E7220" w14:textId="77777777" w:rsidR="00B16EF5" w:rsidRDefault="00B16EF5" w:rsidP="00CD157B">
      <w:pPr>
        <w:pStyle w:val="NoSpacing"/>
      </w:pPr>
    </w:p>
  </w:endnote>
  <w:endnote w:type="continuationNotice" w:id="1">
    <w:p w14:paraId="2D6E2346" w14:textId="77777777" w:rsidR="00B16EF5" w:rsidRDefault="00B16EF5" w:rsidP="00CD157B">
      <w:pPr>
        <w:pStyle w:val="NoSpacing"/>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CD157B" w14:paraId="575ADFF7" w14:textId="77777777">
      <w:trPr>
        <w:trHeight w:val="397"/>
      </w:trPr>
      <w:tc>
        <w:tcPr>
          <w:tcW w:w="340" w:type="dxa"/>
        </w:tcPr>
        <w:p w14:paraId="545F6CCD" w14:textId="77777777" w:rsidR="00CD157B" w:rsidRPr="00D55628" w:rsidRDefault="005714D1" w:rsidP="00376EF3">
          <w:pPr>
            <w:pStyle w:val="FooterEvenPageNumber"/>
            <w:framePr w:wrap="auto" w:vAnchor="margin" w:hAnchor="text" w:yAlign="inline"/>
          </w:pPr>
          <w:r>
            <w:rPr>
              <w:noProof/>
            </w:rPr>
            <mc:AlternateContent>
              <mc:Choice Requires="wps">
                <w:drawing>
                  <wp:anchor distT="0" distB="0" distL="114300" distR="114300" simplePos="0" relativeHeight="251658242" behindDoc="0" locked="0" layoutInCell="0" allowOverlap="1" wp14:anchorId="65453026" wp14:editId="2A551EF0">
                    <wp:simplePos x="0" y="0"/>
                    <wp:positionH relativeFrom="page">
                      <wp:posOffset>0</wp:posOffset>
                    </wp:positionH>
                    <wp:positionV relativeFrom="page">
                      <wp:posOffset>10228580</wp:posOffset>
                    </wp:positionV>
                    <wp:extent cx="7560945" cy="273050"/>
                    <wp:effectExtent l="0" t="0" r="0" b="12700"/>
                    <wp:wrapNone/>
                    <wp:docPr id="23" name="MSIPCM3ccd4aa0a35cdce60de1ad81"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C6F1EB" w14:textId="77777777" w:rsidR="005714D1" w:rsidRPr="005714D1" w:rsidRDefault="005714D1" w:rsidP="005714D1">
                                <w:pPr>
                                  <w:spacing w:before="0" w:after="0"/>
                                  <w:jc w:val="center"/>
                                  <w:rPr>
                                    <w:rFonts w:ascii="Calibri" w:hAnsi="Calibri" w:cs="Calibri"/>
                                    <w:color w:val="000000"/>
                                    <w:sz w:val="24"/>
                                  </w:rPr>
                                </w:pPr>
                                <w:r w:rsidRPr="005714D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5453026" id="_x0000_t202" coordsize="21600,21600" o:spt="202" path="m,l,21600r21600,l21600,xe">
                    <v:stroke joinstyle="miter"/>
                    <v:path gradientshapeok="t" o:connecttype="rect"/>
                  </v:shapetype>
                  <v:shape id="MSIPCM3ccd4aa0a35cdce60de1ad81" o:spid="_x0000_s1048" type="#_x0000_t202" alt="{&quot;HashCode&quot;:-1264680268,&quot;Height&quot;:841.0,&quot;Width&quot;:595.0,&quot;Placement&quot;:&quot;Footer&quot;,&quot;Index&quot;:&quot;OddAndEven&quot;,&quot;Section&quot;:1,&quot;Top&quot;:0.0,&quot;Left&quot;:0.0}" style="position:absolute;margin-left:0;margin-top:805.4pt;width:595.35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" o:allowincell="f" filled="f" stroked="f" strokeweight=".5pt">
                    <v:textbox inset=",0,,0">
                      <w:txbxContent>
                        <w:p w14:paraId="12C6F1EB" w14:textId="77777777" w:rsidR="005714D1" w:rsidRPr="005714D1" w:rsidRDefault="005714D1" w:rsidP="005714D1">
                          <w:pPr>
                            <w:spacing w:before="0" w:after="0"/>
                            <w:jc w:val="center"/>
                            <w:rPr>
                              <w:rFonts w:ascii="Calibri" w:hAnsi="Calibri" w:cs="Calibri"/>
                              <w:color w:val="000000"/>
                              <w:sz w:val="24"/>
                            </w:rPr>
                          </w:pPr>
                          <w:r w:rsidRPr="005714D1">
                            <w:rPr>
                              <w:rFonts w:ascii="Calibri" w:hAnsi="Calibri" w:cs="Calibri"/>
                              <w:color w:val="000000"/>
                              <w:sz w:val="24"/>
                            </w:rPr>
                            <w:t>OFFICIAL</w:t>
                          </w:r>
                        </w:p>
                      </w:txbxContent>
                    </v:textbox>
                    <w10:wrap anchorx="page" anchory="page"/>
                  </v:shape>
                </w:pict>
              </mc:Fallback>
            </mc:AlternateContent>
          </w:r>
          <w:r w:rsidR="00CD157B" w:rsidRPr="00D55628">
            <w:fldChar w:fldCharType="begin"/>
          </w:r>
          <w:r w:rsidR="00CD157B" w:rsidRPr="00D55628">
            <w:instrText xml:space="preserve"> PAGE   \* MERGEFORMAT </w:instrText>
          </w:r>
          <w:r w:rsidR="00CD157B" w:rsidRPr="00D55628">
            <w:fldChar w:fldCharType="separate"/>
          </w:r>
          <w:r w:rsidR="00CD157B">
            <w:t>2</w:t>
          </w:r>
          <w:r w:rsidR="00CD157B" w:rsidRPr="00D55628">
            <w:fldChar w:fldCharType="end"/>
          </w:r>
        </w:p>
      </w:tc>
      <w:tc>
        <w:tcPr>
          <w:tcW w:w="9071" w:type="dxa"/>
        </w:tcPr>
        <w:p w14:paraId="6BDDC8D8" w14:textId="7DCB37EE" w:rsidR="00CD157B" w:rsidRDefault="005E4CEA" w:rsidP="00376EF3">
          <w:pPr>
            <w:pStyle w:val="FooterEven"/>
          </w:pPr>
          <w:fldSimple w:instr="DOCPROPERTY  xFooterTitle  \* MERGEFORMAT">
            <w:r>
              <w:t>Rivers of the Barwon (Barre Warre Yulluk) Action Plan</w:t>
            </w:r>
          </w:fldSimple>
        </w:p>
        <w:p w14:paraId="366EE52E" w14:textId="0A309CD2" w:rsidR="00CD157B" w:rsidRPr="00810C40" w:rsidRDefault="005E4CEA" w:rsidP="00376EF3">
          <w:pPr>
            <w:pStyle w:val="FooterEven"/>
          </w:pPr>
          <w:fldSimple w:instr="DOCPROPERTY  xFooterSubtitle  \* MERGEFORMAT">
            <w:r>
              <w:t>Annual Report 2024</w:t>
            </w:r>
          </w:fldSimple>
        </w:p>
      </w:tc>
    </w:tr>
  </w:tbl>
  <w:p w14:paraId="544EE0CB" w14:textId="77777777" w:rsidR="00CD157B" w:rsidRDefault="00CD157B" w:rsidP="00376EF3">
    <w:pPr>
      <w:pStyle w:val="FooterEven"/>
    </w:pPr>
  </w:p>
  <w:p w14:paraId="7112B252" w14:textId="77777777" w:rsidR="00CD157B" w:rsidRDefault="00CD15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CD157B" w14:paraId="615C40DB" w14:textId="77777777">
      <w:trPr>
        <w:trHeight w:val="397"/>
      </w:trPr>
      <w:tc>
        <w:tcPr>
          <w:tcW w:w="9071" w:type="dxa"/>
        </w:tcPr>
        <w:p w14:paraId="15649F10" w14:textId="51BA372F" w:rsidR="00CD157B" w:rsidRDefault="005714D1" w:rsidP="00376EF3">
          <w:pPr>
            <w:pStyle w:val="FooterOdd"/>
          </w:pPr>
          <w:r>
            <w:rPr>
              <w:noProof/>
            </w:rPr>
            <mc:AlternateContent>
              <mc:Choice Requires="wps">
                <w:drawing>
                  <wp:anchor distT="0" distB="0" distL="114300" distR="114300" simplePos="0" relativeHeight="251658240" behindDoc="0" locked="0" layoutInCell="0" allowOverlap="1" wp14:anchorId="1E909DB4" wp14:editId="2CFEC4EE">
                    <wp:simplePos x="0" y="0"/>
                    <wp:positionH relativeFrom="page">
                      <wp:posOffset>0</wp:posOffset>
                    </wp:positionH>
                    <wp:positionV relativeFrom="page">
                      <wp:posOffset>10228580</wp:posOffset>
                    </wp:positionV>
                    <wp:extent cx="7560945" cy="273050"/>
                    <wp:effectExtent l="0" t="0" r="0" b="12700"/>
                    <wp:wrapNone/>
                    <wp:docPr id="20" name="MSIPCM8b6a4e848ada7eda8365c5ee"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09BF25" w14:textId="77777777" w:rsidR="005714D1" w:rsidRPr="005714D1" w:rsidRDefault="005714D1" w:rsidP="005714D1">
                                <w:pPr>
                                  <w:spacing w:before="0" w:after="0"/>
                                  <w:jc w:val="center"/>
                                  <w:rPr>
                                    <w:rFonts w:ascii="Calibri" w:hAnsi="Calibri" w:cs="Calibri"/>
                                    <w:color w:val="000000"/>
                                    <w:sz w:val="24"/>
                                  </w:rPr>
                                </w:pPr>
                                <w:r w:rsidRPr="005714D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E909DB4" id="_x0000_t202" coordsize="21600,21600" o:spt="202" path="m,l,21600r21600,l21600,xe">
                    <v:stroke joinstyle="miter"/>
                    <v:path gradientshapeok="t" o:connecttype="rect"/>
                  </v:shapetype>
                  <v:shape id="MSIPCM8b6a4e848ada7eda8365c5ee" o:spid="_x0000_s1049" type="#_x0000_t202" alt="{&quot;HashCode&quot;:-1264680268,&quot;Height&quot;:841.0,&quot;Width&quot;:595.0,&quot;Placement&quot;:&quot;Footer&quot;,&quot;Index&quot;:&quot;Primary&quot;,&quot;Section&quot;:1,&quot;Top&quot;:0.0,&quot;Left&quot;:0.0}" style="position:absolute;left:0;text-align:left;margin-left:0;margin-top:805.4pt;width:595.3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" o:allowincell="f" filled="f" stroked="f" strokeweight=".5pt">
                    <v:textbox inset=",0,,0">
                      <w:txbxContent>
                        <w:p w14:paraId="0709BF25" w14:textId="77777777" w:rsidR="005714D1" w:rsidRPr="005714D1" w:rsidRDefault="005714D1" w:rsidP="005714D1">
                          <w:pPr>
                            <w:spacing w:before="0" w:after="0"/>
                            <w:jc w:val="center"/>
                            <w:rPr>
                              <w:rFonts w:ascii="Calibri" w:hAnsi="Calibri" w:cs="Calibri"/>
                              <w:color w:val="000000"/>
                              <w:sz w:val="24"/>
                            </w:rPr>
                          </w:pPr>
                          <w:r w:rsidRPr="005714D1">
                            <w:rPr>
                              <w:rFonts w:ascii="Calibri" w:hAnsi="Calibri" w:cs="Calibri"/>
                              <w:color w:val="000000"/>
                              <w:sz w:val="24"/>
                            </w:rPr>
                            <w:t>OFFICIAL</w:t>
                          </w:r>
                        </w:p>
                      </w:txbxContent>
                    </v:textbox>
                    <w10:wrap anchorx="page" anchory="page"/>
                  </v:shape>
                </w:pict>
              </mc:Fallback>
            </mc:AlternateContent>
          </w:r>
          <w:fldSimple w:instr="DOCPROPERTY  xFooterTitle  \* MERGEFORMAT">
            <w:r w:rsidR="005E4CEA">
              <w:t>Rivers of the Barwon (Barre Warre Yulluk) Action Plan</w:t>
            </w:r>
          </w:fldSimple>
        </w:p>
        <w:p w14:paraId="5036EA13" w14:textId="1B5BC65D" w:rsidR="00CD157B" w:rsidRPr="00CB1FB7" w:rsidRDefault="005E4CEA" w:rsidP="00376EF3">
          <w:pPr>
            <w:pStyle w:val="FooterOdd"/>
            <w:rPr>
              <w:b/>
            </w:rPr>
          </w:pPr>
          <w:fldSimple w:instr="DOCPROPERTY  xFooterSubtitle  \* MERGEFORMAT">
            <w:r>
              <w:t>Annual Report 202</w:t>
            </w:r>
          </w:fldSimple>
          <w:r w:rsidR="007441A4">
            <w:t>5</w:t>
          </w:r>
        </w:p>
      </w:tc>
      <w:tc>
        <w:tcPr>
          <w:tcW w:w="340" w:type="dxa"/>
        </w:tcPr>
        <w:p w14:paraId="65BEBCC2" w14:textId="77777777" w:rsidR="00CD157B" w:rsidRPr="00D55628" w:rsidRDefault="00CD157B" w:rsidP="00376EF3">
          <w:pPr>
            <w:pStyle w:val="FooterOddPageNumber"/>
          </w:pPr>
          <w:r w:rsidRPr="00D55628">
            <w:fldChar w:fldCharType="begin"/>
          </w:r>
          <w:r w:rsidRPr="00D55628">
            <w:instrText xml:space="preserve"> PAGE   \* MERGEFORMAT </w:instrText>
          </w:r>
          <w:r w:rsidRPr="00D55628">
            <w:fldChar w:fldCharType="separate"/>
          </w:r>
          <w:r>
            <w:t>1</w:t>
          </w:r>
          <w:r w:rsidRPr="00D55628">
            <w:fldChar w:fldCharType="end"/>
          </w:r>
        </w:p>
      </w:tc>
    </w:tr>
  </w:tbl>
  <w:p w14:paraId="2B30FE5B" w14:textId="77777777" w:rsidR="00CD157B" w:rsidRDefault="00CD15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F5F67" w14:textId="77777777" w:rsidR="00F94004" w:rsidRDefault="005714D1">
    <w:pPr>
      <w:pStyle w:val="Footer"/>
    </w:pPr>
    <w:r>
      <w:rPr>
        <w:noProof/>
      </w:rPr>
      <mc:AlternateContent>
        <mc:Choice Requires="wps">
          <w:drawing>
            <wp:anchor distT="0" distB="0" distL="114300" distR="114300" simplePos="0" relativeHeight="251658241" behindDoc="0" locked="0" layoutInCell="0" allowOverlap="1" wp14:anchorId="44D59D53" wp14:editId="52016233">
              <wp:simplePos x="0" y="0"/>
              <wp:positionH relativeFrom="page">
                <wp:posOffset>0</wp:posOffset>
              </wp:positionH>
              <wp:positionV relativeFrom="page">
                <wp:posOffset>10228580</wp:posOffset>
              </wp:positionV>
              <wp:extent cx="7560945" cy="273050"/>
              <wp:effectExtent l="0" t="0" r="0" b="12700"/>
              <wp:wrapNone/>
              <wp:docPr id="21" name="MSIPCM24654c86a4879593bb1db27c"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2797A1" w14:textId="77777777" w:rsidR="005714D1" w:rsidRPr="005714D1" w:rsidRDefault="005714D1" w:rsidP="005714D1">
                          <w:pPr>
                            <w:spacing w:before="0" w:after="0"/>
                            <w:jc w:val="center"/>
                            <w:rPr>
                              <w:rFonts w:ascii="Calibri" w:hAnsi="Calibri" w:cs="Calibri"/>
                              <w:color w:val="000000"/>
                              <w:sz w:val="24"/>
                            </w:rPr>
                          </w:pPr>
                          <w:r w:rsidRPr="005714D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4D59D53" id="_x0000_t202" coordsize="21600,21600" o:spt="202" path="m,l,21600r21600,l21600,xe">
              <v:stroke joinstyle="miter"/>
              <v:path gradientshapeok="t" o:connecttype="rect"/>
            </v:shapetype>
            <v:shape id="MSIPCM24654c86a4879593bb1db27c" o:spid="_x0000_s1050" type="#_x0000_t202" alt="{&quot;HashCode&quot;:-1264680268,&quot;Height&quot;:841.0,&quot;Width&quot;:595.0,&quot;Placement&quot;:&quot;Footer&quot;,&quot;Index&quot;:&quot;FirstPage&quot;,&quot;Section&quot;:1,&quot;Top&quot;:0.0,&quot;Left&quot;:0.0}" style="position:absolute;margin-left:0;margin-top:805.4pt;width:595.35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Dg+czn3wAAAAsBAAAPAAAAAAAAAAAAAAAAAHIEAABkcnMvZG93bnJldi54bWxQSwUG&#10;AAAAAAQABADzAAAAfgUAAAAA&#10;" o:allowincell="f" filled="f" stroked="f" strokeweight=".5pt">
              <v:textbox inset=",0,,0">
                <w:txbxContent>
                  <w:p w14:paraId="5E2797A1" w14:textId="77777777" w:rsidR="005714D1" w:rsidRPr="005714D1" w:rsidRDefault="005714D1" w:rsidP="005714D1">
                    <w:pPr>
                      <w:spacing w:before="0" w:after="0"/>
                      <w:jc w:val="center"/>
                      <w:rPr>
                        <w:rFonts w:ascii="Calibri" w:hAnsi="Calibri" w:cs="Calibri"/>
                        <w:color w:val="000000"/>
                        <w:sz w:val="24"/>
                      </w:rPr>
                    </w:pPr>
                    <w:r w:rsidRPr="005714D1">
                      <w:rPr>
                        <w:rFonts w:ascii="Calibri" w:hAnsi="Calibri" w:cs="Calibri"/>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E221E6" w14:paraId="202622B1" w14:textId="77777777">
      <w:trPr>
        <w:trHeight w:val="397"/>
      </w:trPr>
      <w:tc>
        <w:tcPr>
          <w:tcW w:w="340" w:type="dxa"/>
        </w:tcPr>
        <w:p w14:paraId="4F4CB4AE" w14:textId="77777777" w:rsidR="00E221E6" w:rsidRPr="00D55628" w:rsidRDefault="00E221E6">
          <w:pPr>
            <w:pStyle w:val="FooterEvenPageNumber"/>
            <w:framePr w:wrap="auto" w:vAnchor="margin" w:hAnchor="text" w:yAlign="inline"/>
          </w:pPr>
          <w:r>
            <w:rPr>
              <w:noProof/>
            </w:rPr>
            <mc:AlternateContent>
              <mc:Choice Requires="wps">
                <w:drawing>
                  <wp:anchor distT="0" distB="0" distL="114300" distR="114300" simplePos="0" relativeHeight="251658244" behindDoc="0" locked="0" layoutInCell="0" allowOverlap="1" wp14:anchorId="26958E1F" wp14:editId="527A0969">
                    <wp:simplePos x="0" y="0"/>
                    <wp:positionH relativeFrom="page">
                      <wp:posOffset>0</wp:posOffset>
                    </wp:positionH>
                    <wp:positionV relativeFrom="page">
                      <wp:posOffset>10228580</wp:posOffset>
                    </wp:positionV>
                    <wp:extent cx="7560945" cy="273050"/>
                    <wp:effectExtent l="0" t="0" r="0" b="12700"/>
                    <wp:wrapNone/>
                    <wp:docPr id="1569093007" name="MSIPCM3ccd4aa0a35cdce60de1ad81"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DA22B6" w14:textId="77777777" w:rsidR="00E221E6" w:rsidRPr="005714D1" w:rsidRDefault="00E221E6">
                                <w:pPr>
                                  <w:spacing w:before="0" w:after="0"/>
                                  <w:jc w:val="center"/>
                                  <w:rPr>
                                    <w:rFonts w:ascii="Calibri" w:hAnsi="Calibri" w:cs="Calibri"/>
                                    <w:color w:val="000000"/>
                                    <w:sz w:val="24"/>
                                  </w:rPr>
                                </w:pPr>
                                <w:r w:rsidRPr="005714D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6958E1F" id="_x0000_t202" coordsize="21600,21600" o:spt="202" path="m,l,21600r21600,l21600,xe">
                    <v:stroke joinstyle="miter"/>
                    <v:path gradientshapeok="t" o:connecttype="rect"/>
                  </v:shapetype>
                  <v:shape id="_x0000_s1051" type="#_x0000_t202" alt="{&quot;HashCode&quot;:-1264680268,&quot;Height&quot;:841.0,&quot;Width&quot;:595.0,&quot;Placement&quot;:&quot;Footer&quot;,&quot;Index&quot;:&quot;OddAndEven&quot;,&quot;Section&quot;:1,&quot;Top&quot;:0.0,&quot;Left&quot;:0.0}" style="position:absolute;margin-left:0;margin-top:805.4pt;width:595.35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Dy7e1yGAIAACsEAAAOAAAAAAAAAAAAAAAAAC4CAABkcnMvZTJvRG9jLnhtbFBLAQItABQA&#10;BgAIAAAAIQDg+czn3wAAAAsBAAAPAAAAAAAAAAAAAAAAAHIEAABkcnMvZG93bnJldi54bWxQSwUG&#10;AAAAAAQABADzAAAAfgUAAAAA&#10;" o:allowincell="f" filled="f" stroked="f" strokeweight=".5pt">
                    <v:textbox inset=",0,,0">
                      <w:txbxContent>
                        <w:p w14:paraId="7ADA22B6" w14:textId="77777777" w:rsidR="00E221E6" w:rsidRPr="005714D1" w:rsidRDefault="00E221E6">
                          <w:pPr>
                            <w:spacing w:before="0" w:after="0"/>
                            <w:jc w:val="center"/>
                            <w:rPr>
                              <w:rFonts w:ascii="Calibri" w:hAnsi="Calibri" w:cs="Calibri"/>
                              <w:color w:val="000000"/>
                              <w:sz w:val="24"/>
                            </w:rPr>
                          </w:pPr>
                          <w:r w:rsidRPr="005714D1">
                            <w:rPr>
                              <w:rFonts w:ascii="Calibri" w:hAnsi="Calibri" w:cs="Calibri"/>
                              <w:color w:val="000000"/>
                              <w:sz w:val="24"/>
                            </w:rPr>
                            <w:t>OFFICIAL</w:t>
                          </w:r>
                        </w:p>
                      </w:txbxContent>
                    </v:textbox>
                    <w10:wrap anchorx="page" anchory="page"/>
                  </v:shape>
                </w:pict>
              </mc:Fallback>
            </mc:AlternateContent>
          </w:r>
          <w:r w:rsidRPr="00D55628">
            <w:fldChar w:fldCharType="begin"/>
          </w:r>
          <w:r w:rsidRPr="00D55628">
            <w:instrText xml:space="preserve"> PAGE   \* MERGEFORMAT </w:instrText>
          </w:r>
          <w:r w:rsidRPr="00D55628">
            <w:fldChar w:fldCharType="separate"/>
          </w:r>
          <w:r>
            <w:t>1</w:t>
          </w:r>
          <w:r w:rsidRPr="00D55628">
            <w:fldChar w:fldCharType="end"/>
          </w:r>
        </w:p>
      </w:tc>
      <w:tc>
        <w:tcPr>
          <w:tcW w:w="9071" w:type="dxa"/>
        </w:tcPr>
        <w:p w14:paraId="4CBC4E94" w14:textId="4205767D" w:rsidR="00E221E6" w:rsidRDefault="005E4CEA">
          <w:pPr>
            <w:pStyle w:val="FooterEven"/>
          </w:pPr>
          <w:fldSimple w:instr="DOCPROPERTY  xFooterTitle  \* MERGEFORMAT">
            <w:r>
              <w:t>Rivers of the Barwon (Barre Warre Yulluk) Action Plan</w:t>
            </w:r>
          </w:fldSimple>
        </w:p>
        <w:p w14:paraId="6F1F55A9" w14:textId="0E0F702F" w:rsidR="00E221E6" w:rsidRPr="00810C40" w:rsidRDefault="005E4CEA">
          <w:pPr>
            <w:pStyle w:val="FooterEven"/>
          </w:pPr>
          <w:fldSimple w:instr="DOCPROPERTY  xFooterSubtitle  \* MERGEFORMAT">
            <w:r>
              <w:t>Annual Report 2024</w:t>
            </w:r>
          </w:fldSimple>
        </w:p>
      </w:tc>
    </w:tr>
  </w:tbl>
  <w:p w14:paraId="720DA229" w14:textId="77777777" w:rsidR="00E221E6" w:rsidRDefault="00E221E6">
    <w:pPr>
      <w:pStyle w:val="FooterEven"/>
    </w:pPr>
  </w:p>
  <w:p w14:paraId="1012F223" w14:textId="77777777" w:rsidR="00E221E6" w:rsidRDefault="00E221E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0254812"/>
      <w:docPartObj>
        <w:docPartGallery w:val="Page Numbers (Bottom of Page)"/>
        <w:docPartUnique/>
      </w:docPartObj>
    </w:sdtPr>
    <w:sdtEndPr>
      <w:rPr>
        <w:noProof/>
      </w:rPr>
    </w:sdtEndPr>
    <w:sdtContent>
      <w:p w14:paraId="2BE977E8" w14:textId="27703AD3" w:rsidR="00441C1F" w:rsidRDefault="00441C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4359F7" w14:textId="77777777" w:rsidR="00E221E6" w:rsidRDefault="00E221E6" w:rsidP="00251E1E">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BD9F7" w14:textId="77777777" w:rsidR="00E221E6" w:rsidRDefault="00E221E6">
    <w:pPr>
      <w:pStyle w:val="Footer"/>
    </w:pPr>
    <w:r>
      <w:rPr>
        <w:noProof/>
      </w:rPr>
      <mc:AlternateContent>
        <mc:Choice Requires="wps">
          <w:drawing>
            <wp:anchor distT="0" distB="0" distL="114300" distR="114300" simplePos="0" relativeHeight="251658243" behindDoc="0" locked="0" layoutInCell="0" allowOverlap="1" wp14:anchorId="53EFB39E" wp14:editId="2DCAA64A">
              <wp:simplePos x="0" y="0"/>
              <wp:positionH relativeFrom="page">
                <wp:posOffset>0</wp:posOffset>
              </wp:positionH>
              <wp:positionV relativeFrom="page">
                <wp:posOffset>10228580</wp:posOffset>
              </wp:positionV>
              <wp:extent cx="7560945" cy="273050"/>
              <wp:effectExtent l="0" t="0" r="0" b="12700"/>
              <wp:wrapNone/>
              <wp:docPr id="3934720" name="MSIPCM24654c86a4879593bb1db27c"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32F113" w14:textId="77777777" w:rsidR="00E221E6" w:rsidRPr="005714D1" w:rsidRDefault="00E221E6">
                          <w:pPr>
                            <w:spacing w:before="0" w:after="0"/>
                            <w:jc w:val="center"/>
                            <w:rPr>
                              <w:rFonts w:ascii="Calibri" w:hAnsi="Calibri" w:cs="Calibri"/>
                              <w:color w:val="000000"/>
                              <w:sz w:val="24"/>
                            </w:rPr>
                          </w:pPr>
                          <w:r w:rsidRPr="005714D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EFB39E" id="_x0000_t202" coordsize="21600,21600" o:spt="202" path="m,l,21600r21600,l21600,xe">
              <v:stroke joinstyle="miter"/>
              <v:path gradientshapeok="t" o:connecttype="rect"/>
            </v:shapetype>
            <v:shape id="_x0000_s1052" type="#_x0000_t202" alt="{&quot;HashCode&quot;:-1264680268,&quot;Height&quot;:841.0,&quot;Width&quot;:595.0,&quot;Placement&quot;:&quot;Footer&quot;,&quot;Index&quot;:&quot;FirstPage&quot;,&quot;Section&quot;:1,&quot;Top&quot;:0.0,&quot;Left&quot;:0.0}" style="position:absolute;margin-left:0;margin-top:805.4pt;width:595.35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k6HPbZQHXE9Bz3z3vK1whke&#10;mA/PzCHVuBHKNzzhITVgLzhZlNTgfv7NH/ORAYxS0qJ0Sup/7JkTlOhvBrm5GU+nUWvpBw331rsd&#10;vGbf3AGqcowPxPJkxtygB1M6aF5R3avYDUPMcOxZ0u1g3oVeyPg6uFitUhKqyrLwYDaWx9IRs4js&#10;S/fKnD3BH5C4RxjExYp3LPS5PdqrfQCpEkUR3x7NE+yoyMTc6fVEyb/9T1mXN778BQ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CgTot/GAIAACsEAAAOAAAAAAAAAAAAAAAAAC4CAABkcnMvZTJvRG9jLnhtbFBLAQItABQA&#10;BgAIAAAAIQDg+czn3wAAAAsBAAAPAAAAAAAAAAAAAAAAAHIEAABkcnMvZG93bnJldi54bWxQSwUG&#10;AAAAAAQABADzAAAAfgUAAAAA&#10;" o:allowincell="f" filled="f" stroked="f" strokeweight=".5pt">
              <v:textbox inset=",0,,0">
                <w:txbxContent>
                  <w:p w14:paraId="7732F113" w14:textId="77777777" w:rsidR="00E221E6" w:rsidRPr="005714D1" w:rsidRDefault="00E221E6">
                    <w:pPr>
                      <w:spacing w:before="0" w:after="0"/>
                      <w:jc w:val="center"/>
                      <w:rPr>
                        <w:rFonts w:ascii="Calibri" w:hAnsi="Calibri" w:cs="Calibri"/>
                        <w:color w:val="000000"/>
                        <w:sz w:val="24"/>
                      </w:rPr>
                    </w:pPr>
                    <w:r w:rsidRPr="005714D1">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0FD31" w14:textId="77777777" w:rsidR="00B16EF5" w:rsidRPr="0056073C" w:rsidRDefault="00B16EF5" w:rsidP="005D764F">
      <w:pPr>
        <w:pStyle w:val="FootnoteSeparator"/>
      </w:pPr>
    </w:p>
  </w:footnote>
  <w:footnote w:type="continuationSeparator" w:id="0">
    <w:p w14:paraId="17A62F7F" w14:textId="77777777" w:rsidR="00B16EF5" w:rsidRPr="00CA30B7" w:rsidRDefault="00B16EF5" w:rsidP="006D5A90">
      <w:pPr>
        <w:rPr>
          <w:lang w:val="en-US"/>
        </w:rPr>
      </w:pPr>
      <w:r w:rsidRPr="00CA30B7">
        <w:rPr>
          <w:lang w:val="en-US"/>
        </w:rPr>
        <w:t>_______</w:t>
      </w:r>
    </w:p>
  </w:footnote>
  <w:footnote w:type="continuationNotice" w:id="1">
    <w:p w14:paraId="7F19A903" w14:textId="77777777" w:rsidR="00B16EF5" w:rsidRDefault="00B16EF5" w:rsidP="006D5A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9C82D" w14:textId="77777777" w:rsidR="00E221E6" w:rsidRDefault="00E221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DEC26" w14:textId="77777777" w:rsidR="00E221E6" w:rsidRPr="00CD157B" w:rsidRDefault="00E221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F19FB" w14:textId="77777777" w:rsidR="00E221E6" w:rsidRDefault="00E221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EC373" w14:textId="77777777" w:rsidR="00E221E6" w:rsidRPr="00CD157B" w:rsidRDefault="00E221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0056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771DCF"/>
    <w:multiLevelType w:val="hybridMultilevel"/>
    <w:tmpl w:val="770A45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78867EE"/>
    <w:multiLevelType w:val="multilevel"/>
    <w:tmpl w:val="CE50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BC766D7"/>
    <w:multiLevelType w:val="hybridMultilevel"/>
    <w:tmpl w:val="3124B6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5527C82"/>
    <w:multiLevelType w:val="multilevel"/>
    <w:tmpl w:val="95F8E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DE021A"/>
    <w:multiLevelType w:val="multilevel"/>
    <w:tmpl w:val="0FDCEA5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53891D"/>
    <w:multiLevelType w:val="hybridMultilevel"/>
    <w:tmpl w:val="FFFFFFFF"/>
    <w:lvl w:ilvl="0" w:tplc="A1A49A9E">
      <w:start w:val="1"/>
      <w:numFmt w:val="bullet"/>
      <w:lvlText w:val=""/>
      <w:lvlJc w:val="left"/>
      <w:pPr>
        <w:ind w:left="360" w:hanging="360"/>
      </w:pPr>
      <w:rPr>
        <w:rFonts w:ascii="Symbol" w:hAnsi="Symbol" w:hint="default"/>
      </w:rPr>
    </w:lvl>
    <w:lvl w:ilvl="1" w:tplc="152CA5B0">
      <w:start w:val="1"/>
      <w:numFmt w:val="bullet"/>
      <w:lvlText w:val="o"/>
      <w:lvlJc w:val="left"/>
      <w:pPr>
        <w:ind w:left="1080" w:hanging="360"/>
      </w:pPr>
      <w:rPr>
        <w:rFonts w:ascii="Courier New" w:hAnsi="Courier New" w:hint="default"/>
      </w:rPr>
    </w:lvl>
    <w:lvl w:ilvl="2" w:tplc="E8AA82BE">
      <w:start w:val="1"/>
      <w:numFmt w:val="bullet"/>
      <w:lvlText w:val=""/>
      <w:lvlJc w:val="left"/>
      <w:pPr>
        <w:ind w:left="1800" w:hanging="360"/>
      </w:pPr>
      <w:rPr>
        <w:rFonts w:ascii="Wingdings" w:hAnsi="Wingdings" w:hint="default"/>
      </w:rPr>
    </w:lvl>
    <w:lvl w:ilvl="3" w:tplc="3216FED0">
      <w:start w:val="1"/>
      <w:numFmt w:val="bullet"/>
      <w:lvlText w:val=""/>
      <w:lvlJc w:val="left"/>
      <w:pPr>
        <w:ind w:left="2520" w:hanging="360"/>
      </w:pPr>
      <w:rPr>
        <w:rFonts w:ascii="Symbol" w:hAnsi="Symbol" w:hint="default"/>
      </w:rPr>
    </w:lvl>
    <w:lvl w:ilvl="4" w:tplc="28AEF772">
      <w:start w:val="1"/>
      <w:numFmt w:val="bullet"/>
      <w:lvlText w:val="o"/>
      <w:lvlJc w:val="left"/>
      <w:pPr>
        <w:ind w:left="3240" w:hanging="360"/>
      </w:pPr>
      <w:rPr>
        <w:rFonts w:ascii="Courier New" w:hAnsi="Courier New" w:hint="default"/>
      </w:rPr>
    </w:lvl>
    <w:lvl w:ilvl="5" w:tplc="73586CDC">
      <w:start w:val="1"/>
      <w:numFmt w:val="bullet"/>
      <w:lvlText w:val=""/>
      <w:lvlJc w:val="left"/>
      <w:pPr>
        <w:ind w:left="3960" w:hanging="360"/>
      </w:pPr>
      <w:rPr>
        <w:rFonts w:ascii="Wingdings" w:hAnsi="Wingdings" w:hint="default"/>
      </w:rPr>
    </w:lvl>
    <w:lvl w:ilvl="6" w:tplc="B1FCA5F2">
      <w:start w:val="1"/>
      <w:numFmt w:val="bullet"/>
      <w:lvlText w:val=""/>
      <w:lvlJc w:val="left"/>
      <w:pPr>
        <w:ind w:left="4680" w:hanging="360"/>
      </w:pPr>
      <w:rPr>
        <w:rFonts w:ascii="Symbol" w:hAnsi="Symbol" w:hint="default"/>
      </w:rPr>
    </w:lvl>
    <w:lvl w:ilvl="7" w:tplc="B3FC4FB4">
      <w:start w:val="1"/>
      <w:numFmt w:val="bullet"/>
      <w:lvlText w:val="o"/>
      <w:lvlJc w:val="left"/>
      <w:pPr>
        <w:ind w:left="5400" w:hanging="360"/>
      </w:pPr>
      <w:rPr>
        <w:rFonts w:ascii="Courier New" w:hAnsi="Courier New" w:hint="default"/>
      </w:rPr>
    </w:lvl>
    <w:lvl w:ilvl="8" w:tplc="02327256">
      <w:start w:val="1"/>
      <w:numFmt w:val="bullet"/>
      <w:lvlText w:val=""/>
      <w:lvlJc w:val="left"/>
      <w:pPr>
        <w:ind w:left="6120" w:hanging="360"/>
      </w:pPr>
      <w:rPr>
        <w:rFonts w:ascii="Wingdings" w:hAnsi="Wingding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A4E66CE"/>
    <w:multiLevelType w:val="multilevel"/>
    <w:tmpl w:val="93860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A27F2E"/>
    <w:multiLevelType w:val="multilevel"/>
    <w:tmpl w:val="E79AB64C"/>
    <w:name w:val="Bullets"/>
    <w:lvl w:ilvl="0">
      <w:start w:val="1"/>
      <w:numFmt w:val="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0" w15:restartNumberingAfterBreak="0">
    <w:nsid w:val="4B8E39E0"/>
    <w:multiLevelType w:val="multilevel"/>
    <w:tmpl w:val="0D8C3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2"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A083EFA"/>
    <w:multiLevelType w:val="multilevel"/>
    <w:tmpl w:val="8BFE1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0"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1"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2" w15:restartNumberingAfterBreak="0">
    <w:nsid w:val="60DA83C4"/>
    <w:multiLevelType w:val="hybridMultilevel"/>
    <w:tmpl w:val="FFFFFFFF"/>
    <w:lvl w:ilvl="0" w:tplc="B9EAEB28">
      <w:start w:val="1"/>
      <w:numFmt w:val="bullet"/>
      <w:lvlText w:val=""/>
      <w:lvlJc w:val="left"/>
      <w:pPr>
        <w:ind w:left="720" w:hanging="360"/>
      </w:pPr>
      <w:rPr>
        <w:rFonts w:ascii="Symbol" w:hAnsi="Symbol" w:hint="default"/>
      </w:rPr>
    </w:lvl>
    <w:lvl w:ilvl="1" w:tplc="12407198">
      <w:start w:val="1"/>
      <w:numFmt w:val="bullet"/>
      <w:lvlText w:val="o"/>
      <w:lvlJc w:val="left"/>
      <w:pPr>
        <w:ind w:left="1440" w:hanging="360"/>
      </w:pPr>
      <w:rPr>
        <w:rFonts w:ascii="Courier New" w:hAnsi="Courier New" w:hint="default"/>
      </w:rPr>
    </w:lvl>
    <w:lvl w:ilvl="2" w:tplc="48F8DB72">
      <w:start w:val="1"/>
      <w:numFmt w:val="bullet"/>
      <w:lvlText w:val=""/>
      <w:lvlJc w:val="left"/>
      <w:pPr>
        <w:ind w:left="2160" w:hanging="360"/>
      </w:pPr>
      <w:rPr>
        <w:rFonts w:ascii="Wingdings" w:hAnsi="Wingdings" w:hint="default"/>
      </w:rPr>
    </w:lvl>
    <w:lvl w:ilvl="3" w:tplc="2F901674">
      <w:start w:val="1"/>
      <w:numFmt w:val="bullet"/>
      <w:lvlText w:val=""/>
      <w:lvlJc w:val="left"/>
      <w:pPr>
        <w:ind w:left="2880" w:hanging="360"/>
      </w:pPr>
      <w:rPr>
        <w:rFonts w:ascii="Symbol" w:hAnsi="Symbol" w:hint="default"/>
      </w:rPr>
    </w:lvl>
    <w:lvl w:ilvl="4" w:tplc="E476216A">
      <w:start w:val="1"/>
      <w:numFmt w:val="bullet"/>
      <w:lvlText w:val="o"/>
      <w:lvlJc w:val="left"/>
      <w:pPr>
        <w:ind w:left="3600" w:hanging="360"/>
      </w:pPr>
      <w:rPr>
        <w:rFonts w:ascii="Courier New" w:hAnsi="Courier New" w:hint="default"/>
      </w:rPr>
    </w:lvl>
    <w:lvl w:ilvl="5" w:tplc="26BA3BA2">
      <w:start w:val="1"/>
      <w:numFmt w:val="bullet"/>
      <w:lvlText w:val=""/>
      <w:lvlJc w:val="left"/>
      <w:pPr>
        <w:ind w:left="4320" w:hanging="360"/>
      </w:pPr>
      <w:rPr>
        <w:rFonts w:ascii="Wingdings" w:hAnsi="Wingdings" w:hint="default"/>
      </w:rPr>
    </w:lvl>
    <w:lvl w:ilvl="6" w:tplc="4A306734">
      <w:start w:val="1"/>
      <w:numFmt w:val="bullet"/>
      <w:lvlText w:val=""/>
      <w:lvlJc w:val="left"/>
      <w:pPr>
        <w:ind w:left="5040" w:hanging="360"/>
      </w:pPr>
      <w:rPr>
        <w:rFonts w:ascii="Symbol" w:hAnsi="Symbol" w:hint="default"/>
      </w:rPr>
    </w:lvl>
    <w:lvl w:ilvl="7" w:tplc="B7F0EF42">
      <w:start w:val="1"/>
      <w:numFmt w:val="bullet"/>
      <w:lvlText w:val="o"/>
      <w:lvlJc w:val="left"/>
      <w:pPr>
        <w:ind w:left="5760" w:hanging="360"/>
      </w:pPr>
      <w:rPr>
        <w:rFonts w:ascii="Courier New" w:hAnsi="Courier New" w:hint="default"/>
      </w:rPr>
    </w:lvl>
    <w:lvl w:ilvl="8" w:tplc="55DC43E6">
      <w:start w:val="1"/>
      <w:numFmt w:val="bullet"/>
      <w:lvlText w:val=""/>
      <w:lvlJc w:val="left"/>
      <w:pPr>
        <w:ind w:left="6480" w:hanging="360"/>
      </w:pPr>
      <w:rPr>
        <w:rFonts w:ascii="Wingdings" w:hAnsi="Wingdings" w:hint="default"/>
      </w:rPr>
    </w:lvl>
  </w:abstractNum>
  <w:abstractNum w:abstractNumId="43"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4"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5"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6" w15:restartNumberingAfterBreak="0">
    <w:nsid w:val="69466D05"/>
    <w:multiLevelType w:val="hybridMultilevel"/>
    <w:tmpl w:val="484281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980209A"/>
    <w:multiLevelType w:val="multilevel"/>
    <w:tmpl w:val="CC927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9" w15:restartNumberingAfterBreak="0">
    <w:nsid w:val="727C54BF"/>
    <w:multiLevelType w:val="hybridMultilevel"/>
    <w:tmpl w:val="ECC4C064"/>
    <w:lvl w:ilvl="0" w:tplc="076E4ED6">
      <w:numFmt w:val="bullet"/>
      <w:lvlText w:val="-"/>
      <w:lvlJc w:val="left"/>
      <w:pPr>
        <w:ind w:left="720" w:hanging="360"/>
      </w:pPr>
      <w:rPr>
        <w:rFonts w:ascii="Arial" w:eastAsia="Times New Roman" w:hAnsi="Arial" w:cs="Aria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2" w15:restartNumberingAfterBreak="0">
    <w:nsid w:val="77DE51E9"/>
    <w:multiLevelType w:val="multilevel"/>
    <w:tmpl w:val="41C22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D284207"/>
    <w:multiLevelType w:val="multilevel"/>
    <w:tmpl w:val="BD42477A"/>
    <w:name w:val="Lst_HighlightBullets"/>
    <w:lvl w:ilvl="0">
      <w:start w:val="1"/>
      <w:numFmt w:val="bullet"/>
      <w:lvlRestart w:val="0"/>
      <w:pStyle w:val="HighlightBoxBullet"/>
      <w:lvlText w:val=""/>
      <w:lvlJc w:val="left"/>
      <w:pPr>
        <w:ind w:left="454" w:hanging="227"/>
      </w:pPr>
      <w:rPr>
        <w:rFonts w:ascii="Wingdings" w:hAnsi="Wingdings" w:hint="default"/>
        <w:color w:val="201547" w:themeColor="text2"/>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5" w15:restartNumberingAfterBreak="0">
    <w:nsid w:val="7ED62484"/>
    <w:multiLevelType w:val="multilevel"/>
    <w:tmpl w:val="1D06D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8745877">
    <w:abstractNumId w:val="13"/>
  </w:num>
  <w:num w:numId="2" w16cid:durableId="170411264">
    <w:abstractNumId w:val="41"/>
  </w:num>
  <w:num w:numId="3" w16cid:durableId="985085104">
    <w:abstractNumId w:val="11"/>
  </w:num>
  <w:num w:numId="4" w16cid:durableId="1872112631">
    <w:abstractNumId w:val="14"/>
  </w:num>
  <w:num w:numId="5" w16cid:durableId="336812815">
    <w:abstractNumId w:val="26"/>
  </w:num>
  <w:num w:numId="6" w16cid:durableId="155153463">
    <w:abstractNumId w:val="1"/>
  </w:num>
  <w:num w:numId="7" w16cid:durableId="1428236886">
    <w:abstractNumId w:val="29"/>
  </w:num>
  <w:num w:numId="8" w16cid:durableId="103154041">
    <w:abstractNumId w:val="32"/>
  </w:num>
  <w:num w:numId="9" w16cid:durableId="1308436166">
    <w:abstractNumId w:val="27"/>
  </w:num>
  <w:num w:numId="10" w16cid:durableId="1335643199">
    <w:abstractNumId w:val="39"/>
  </w:num>
  <w:num w:numId="11" w16cid:durableId="1160577431">
    <w:abstractNumId w:val="31"/>
  </w:num>
  <w:num w:numId="12" w16cid:durableId="1673139647">
    <w:abstractNumId w:val="19"/>
  </w:num>
  <w:num w:numId="13" w16cid:durableId="1742215375">
    <w:abstractNumId w:val="53"/>
  </w:num>
  <w:num w:numId="14" w16cid:durableId="664823544">
    <w:abstractNumId w:val="48"/>
  </w:num>
  <w:num w:numId="15" w16cid:durableId="32467286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424475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99374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343809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6177164">
    <w:abstractNumId w:val="40"/>
  </w:num>
  <w:num w:numId="20" w16cid:durableId="1559901489">
    <w:abstractNumId w:val="0"/>
  </w:num>
  <w:num w:numId="21" w16cid:durableId="1853952264">
    <w:abstractNumId w:val="42"/>
  </w:num>
  <w:num w:numId="22" w16cid:durableId="1701858604">
    <w:abstractNumId w:val="16"/>
  </w:num>
  <w:num w:numId="23" w16cid:durableId="1941571095">
    <w:abstractNumId w:val="2"/>
  </w:num>
  <w:num w:numId="24" w16cid:durableId="591352441">
    <w:abstractNumId w:val="30"/>
  </w:num>
  <w:num w:numId="25" w16cid:durableId="1338849407">
    <w:abstractNumId w:val="15"/>
  </w:num>
  <w:num w:numId="26" w16cid:durableId="1366832089">
    <w:abstractNumId w:val="8"/>
  </w:num>
  <w:num w:numId="27" w16cid:durableId="816728428">
    <w:abstractNumId w:val="49"/>
  </w:num>
  <w:num w:numId="28" w16cid:durableId="1302273047">
    <w:abstractNumId w:val="52"/>
  </w:num>
  <w:num w:numId="29" w16cid:durableId="1311056950">
    <w:abstractNumId w:val="55"/>
  </w:num>
  <w:num w:numId="30" w16cid:durableId="2047755979">
    <w:abstractNumId w:val="12"/>
  </w:num>
  <w:num w:numId="31" w16cid:durableId="1334457356">
    <w:abstractNumId w:val="37"/>
  </w:num>
  <w:num w:numId="32" w16cid:durableId="1893073932">
    <w:abstractNumId w:val="47"/>
  </w:num>
  <w:num w:numId="33" w16cid:durableId="1246721308">
    <w:abstractNumId w:val="28"/>
  </w:num>
  <w:num w:numId="34" w16cid:durableId="476263691">
    <w:abstractNumId w:val="10"/>
  </w:num>
  <w:num w:numId="35" w16cid:durableId="1370496551">
    <w:abstractNumId w:val="4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Theme Color" w:val="Water and Catchments"/>
    <w:docVar w:name="TOC" w:val="True"/>
    <w:docVar w:name="TOCNew" w:val="True"/>
    <w:docVar w:name="TOCType" w:val="Normal"/>
    <w:docVar w:name="UpdateTheme" w:val="False"/>
    <w:docVar w:name="Watermark" w:val=" "/>
    <w:docVar w:name="xAppendixName" w:val="Appendix"/>
    <w:docVar w:name="xHeadingsNumbered" w:val="False"/>
    <w:docVar w:name="xTOCApp" w:val="S"/>
    <w:docVar w:name="xTOCFigure" w:val="H"/>
    <w:docVar w:name="xTOCH2" w:val="Y"/>
    <w:docVar w:name="xTOCH3" w:val="N"/>
    <w:docVar w:name="xTOCH4" w:val="N"/>
    <w:docVar w:name="xTOCTable" w:val="H"/>
  </w:docVars>
  <w:rsids>
    <w:rsidRoot w:val="00E221E6"/>
    <w:rsid w:val="00000194"/>
    <w:rsid w:val="000007C7"/>
    <w:rsid w:val="00000812"/>
    <w:rsid w:val="00000901"/>
    <w:rsid w:val="00000A32"/>
    <w:rsid w:val="00000D92"/>
    <w:rsid w:val="00001D81"/>
    <w:rsid w:val="00002691"/>
    <w:rsid w:val="00003260"/>
    <w:rsid w:val="000035F6"/>
    <w:rsid w:val="00004327"/>
    <w:rsid w:val="00004810"/>
    <w:rsid w:val="00004A68"/>
    <w:rsid w:val="00004EEE"/>
    <w:rsid w:val="000055B4"/>
    <w:rsid w:val="000058A9"/>
    <w:rsid w:val="00005CCD"/>
    <w:rsid w:val="00005EFB"/>
    <w:rsid w:val="0000616D"/>
    <w:rsid w:val="00006884"/>
    <w:rsid w:val="000068CA"/>
    <w:rsid w:val="0000736B"/>
    <w:rsid w:val="000079EE"/>
    <w:rsid w:val="00007A11"/>
    <w:rsid w:val="00007BD1"/>
    <w:rsid w:val="000105A9"/>
    <w:rsid w:val="00010784"/>
    <w:rsid w:val="000112BF"/>
    <w:rsid w:val="00011C29"/>
    <w:rsid w:val="00011F46"/>
    <w:rsid w:val="0001216C"/>
    <w:rsid w:val="000125A5"/>
    <w:rsid w:val="000128AB"/>
    <w:rsid w:val="0001294B"/>
    <w:rsid w:val="00012BCD"/>
    <w:rsid w:val="00012D6E"/>
    <w:rsid w:val="00012FAF"/>
    <w:rsid w:val="0001307F"/>
    <w:rsid w:val="00013173"/>
    <w:rsid w:val="000132BA"/>
    <w:rsid w:val="000133B3"/>
    <w:rsid w:val="000139F9"/>
    <w:rsid w:val="00013C91"/>
    <w:rsid w:val="00014109"/>
    <w:rsid w:val="000147D8"/>
    <w:rsid w:val="00014AD2"/>
    <w:rsid w:val="00014C92"/>
    <w:rsid w:val="00014FA2"/>
    <w:rsid w:val="000152AC"/>
    <w:rsid w:val="00015655"/>
    <w:rsid w:val="000160DB"/>
    <w:rsid w:val="000161B3"/>
    <w:rsid w:val="000162DF"/>
    <w:rsid w:val="0001645A"/>
    <w:rsid w:val="00016927"/>
    <w:rsid w:val="00016F11"/>
    <w:rsid w:val="00017A37"/>
    <w:rsid w:val="00017C97"/>
    <w:rsid w:val="00017D28"/>
    <w:rsid w:val="00017E78"/>
    <w:rsid w:val="000200A9"/>
    <w:rsid w:val="00020166"/>
    <w:rsid w:val="00020425"/>
    <w:rsid w:val="0002048A"/>
    <w:rsid w:val="00020A83"/>
    <w:rsid w:val="00020D21"/>
    <w:rsid w:val="00020DB4"/>
    <w:rsid w:val="00020FCD"/>
    <w:rsid w:val="00021E43"/>
    <w:rsid w:val="000220CF"/>
    <w:rsid w:val="000224F9"/>
    <w:rsid w:val="00022B37"/>
    <w:rsid w:val="00022C79"/>
    <w:rsid w:val="00022FC9"/>
    <w:rsid w:val="0002313E"/>
    <w:rsid w:val="00023183"/>
    <w:rsid w:val="000231E7"/>
    <w:rsid w:val="00023619"/>
    <w:rsid w:val="00023789"/>
    <w:rsid w:val="00023B38"/>
    <w:rsid w:val="00024DE5"/>
    <w:rsid w:val="00024F41"/>
    <w:rsid w:val="00024F9A"/>
    <w:rsid w:val="00025373"/>
    <w:rsid w:val="0002586C"/>
    <w:rsid w:val="00025EB9"/>
    <w:rsid w:val="000265EA"/>
    <w:rsid w:val="00026D7A"/>
    <w:rsid w:val="00026DA1"/>
    <w:rsid w:val="00026DC2"/>
    <w:rsid w:val="00026F6C"/>
    <w:rsid w:val="000273C5"/>
    <w:rsid w:val="00027646"/>
    <w:rsid w:val="0002774A"/>
    <w:rsid w:val="0002780F"/>
    <w:rsid w:val="00030105"/>
    <w:rsid w:val="00030A38"/>
    <w:rsid w:val="0003160B"/>
    <w:rsid w:val="0003195C"/>
    <w:rsid w:val="000319C8"/>
    <w:rsid w:val="00031ED6"/>
    <w:rsid w:val="00032C9C"/>
    <w:rsid w:val="0003300C"/>
    <w:rsid w:val="0003328E"/>
    <w:rsid w:val="000332EC"/>
    <w:rsid w:val="00033403"/>
    <w:rsid w:val="000337A3"/>
    <w:rsid w:val="000338E9"/>
    <w:rsid w:val="00033B66"/>
    <w:rsid w:val="000343D3"/>
    <w:rsid w:val="000346D1"/>
    <w:rsid w:val="00034E7A"/>
    <w:rsid w:val="00034FA5"/>
    <w:rsid w:val="0003550B"/>
    <w:rsid w:val="0003565D"/>
    <w:rsid w:val="00036064"/>
    <w:rsid w:val="000360F2"/>
    <w:rsid w:val="00036463"/>
    <w:rsid w:val="0003667B"/>
    <w:rsid w:val="0003669D"/>
    <w:rsid w:val="00036D45"/>
    <w:rsid w:val="00037321"/>
    <w:rsid w:val="000374E9"/>
    <w:rsid w:val="00037830"/>
    <w:rsid w:val="00037F96"/>
    <w:rsid w:val="000408B7"/>
    <w:rsid w:val="00040E63"/>
    <w:rsid w:val="00040EB4"/>
    <w:rsid w:val="000411A2"/>
    <w:rsid w:val="00041386"/>
    <w:rsid w:val="00041557"/>
    <w:rsid w:val="00041613"/>
    <w:rsid w:val="00041B06"/>
    <w:rsid w:val="00042846"/>
    <w:rsid w:val="00042903"/>
    <w:rsid w:val="00043F27"/>
    <w:rsid w:val="00043FEB"/>
    <w:rsid w:val="00044342"/>
    <w:rsid w:val="00044607"/>
    <w:rsid w:val="00044A5B"/>
    <w:rsid w:val="000454AD"/>
    <w:rsid w:val="00045711"/>
    <w:rsid w:val="00045B25"/>
    <w:rsid w:val="0004603D"/>
    <w:rsid w:val="00046578"/>
    <w:rsid w:val="0004675A"/>
    <w:rsid w:val="00046C89"/>
    <w:rsid w:val="00046F44"/>
    <w:rsid w:val="000472DC"/>
    <w:rsid w:val="000473F4"/>
    <w:rsid w:val="00047462"/>
    <w:rsid w:val="000474F5"/>
    <w:rsid w:val="00047A49"/>
    <w:rsid w:val="00047A52"/>
    <w:rsid w:val="00050713"/>
    <w:rsid w:val="00050C01"/>
    <w:rsid w:val="00050F0B"/>
    <w:rsid w:val="00051BFC"/>
    <w:rsid w:val="00051D5C"/>
    <w:rsid w:val="00051E1F"/>
    <w:rsid w:val="00052102"/>
    <w:rsid w:val="00052454"/>
    <w:rsid w:val="0005252A"/>
    <w:rsid w:val="000528CB"/>
    <w:rsid w:val="00053168"/>
    <w:rsid w:val="000531C8"/>
    <w:rsid w:val="0005399A"/>
    <w:rsid w:val="00053C58"/>
    <w:rsid w:val="00053CC3"/>
    <w:rsid w:val="00053D80"/>
    <w:rsid w:val="00054A64"/>
    <w:rsid w:val="0005578D"/>
    <w:rsid w:val="00055A62"/>
    <w:rsid w:val="00055C22"/>
    <w:rsid w:val="00055D41"/>
    <w:rsid w:val="00056024"/>
    <w:rsid w:val="000560AA"/>
    <w:rsid w:val="00056964"/>
    <w:rsid w:val="000574CC"/>
    <w:rsid w:val="000574DD"/>
    <w:rsid w:val="000577A4"/>
    <w:rsid w:val="00057DFD"/>
    <w:rsid w:val="00057EB4"/>
    <w:rsid w:val="00060540"/>
    <w:rsid w:val="00060B9F"/>
    <w:rsid w:val="000610DD"/>
    <w:rsid w:val="0006141F"/>
    <w:rsid w:val="0006157A"/>
    <w:rsid w:val="00061A06"/>
    <w:rsid w:val="00061A9E"/>
    <w:rsid w:val="000629D6"/>
    <w:rsid w:val="000634B5"/>
    <w:rsid w:val="000636FD"/>
    <w:rsid w:val="00063A7B"/>
    <w:rsid w:val="00063E77"/>
    <w:rsid w:val="00064148"/>
    <w:rsid w:val="000645D3"/>
    <w:rsid w:val="00064813"/>
    <w:rsid w:val="00065391"/>
    <w:rsid w:val="000656CC"/>
    <w:rsid w:val="0006651D"/>
    <w:rsid w:val="00066802"/>
    <w:rsid w:val="00066A4B"/>
    <w:rsid w:val="00066BD0"/>
    <w:rsid w:val="00066D49"/>
    <w:rsid w:val="0006707D"/>
    <w:rsid w:val="000672C6"/>
    <w:rsid w:val="00067A55"/>
    <w:rsid w:val="00067B0C"/>
    <w:rsid w:val="00067EEC"/>
    <w:rsid w:val="00070773"/>
    <w:rsid w:val="0007095A"/>
    <w:rsid w:val="00070B05"/>
    <w:rsid w:val="0007160B"/>
    <w:rsid w:val="0007166A"/>
    <w:rsid w:val="000719E6"/>
    <w:rsid w:val="00071FC0"/>
    <w:rsid w:val="00072080"/>
    <w:rsid w:val="0007232D"/>
    <w:rsid w:val="0007247D"/>
    <w:rsid w:val="00072CFF"/>
    <w:rsid w:val="00072E7B"/>
    <w:rsid w:val="0007395A"/>
    <w:rsid w:val="00073EF4"/>
    <w:rsid w:val="00073FC4"/>
    <w:rsid w:val="00074013"/>
    <w:rsid w:val="00074346"/>
    <w:rsid w:val="00074537"/>
    <w:rsid w:val="00074EF6"/>
    <w:rsid w:val="000751A5"/>
    <w:rsid w:val="000751D5"/>
    <w:rsid w:val="00075622"/>
    <w:rsid w:val="00075748"/>
    <w:rsid w:val="000759A7"/>
    <w:rsid w:val="00075B1E"/>
    <w:rsid w:val="00075E0B"/>
    <w:rsid w:val="000764DD"/>
    <w:rsid w:val="00076662"/>
    <w:rsid w:val="0007678C"/>
    <w:rsid w:val="00076B5B"/>
    <w:rsid w:val="00076CEC"/>
    <w:rsid w:val="000770EF"/>
    <w:rsid w:val="00077BDB"/>
    <w:rsid w:val="00077D57"/>
    <w:rsid w:val="00077E17"/>
    <w:rsid w:val="00080082"/>
    <w:rsid w:val="000809B9"/>
    <w:rsid w:val="000809F5"/>
    <w:rsid w:val="00080B70"/>
    <w:rsid w:val="00080C0E"/>
    <w:rsid w:val="00080C69"/>
    <w:rsid w:val="000815BB"/>
    <w:rsid w:val="00081972"/>
    <w:rsid w:val="000821ED"/>
    <w:rsid w:val="0008257E"/>
    <w:rsid w:val="00082701"/>
    <w:rsid w:val="00082CAC"/>
    <w:rsid w:val="00082EEC"/>
    <w:rsid w:val="00082F2B"/>
    <w:rsid w:val="00083038"/>
    <w:rsid w:val="000830A6"/>
    <w:rsid w:val="00083241"/>
    <w:rsid w:val="000838F2"/>
    <w:rsid w:val="000839D7"/>
    <w:rsid w:val="00083B59"/>
    <w:rsid w:val="00084244"/>
    <w:rsid w:val="0008438B"/>
    <w:rsid w:val="000843B4"/>
    <w:rsid w:val="00084520"/>
    <w:rsid w:val="00084951"/>
    <w:rsid w:val="00084998"/>
    <w:rsid w:val="00084E5E"/>
    <w:rsid w:val="00085599"/>
    <w:rsid w:val="00085767"/>
    <w:rsid w:val="00085B6D"/>
    <w:rsid w:val="00085C85"/>
    <w:rsid w:val="00086400"/>
    <w:rsid w:val="0008678B"/>
    <w:rsid w:val="00086C5B"/>
    <w:rsid w:val="00087019"/>
    <w:rsid w:val="00087157"/>
    <w:rsid w:val="0008765C"/>
    <w:rsid w:val="00087AA2"/>
    <w:rsid w:val="00087CE5"/>
    <w:rsid w:val="00087DBC"/>
    <w:rsid w:val="000900F6"/>
    <w:rsid w:val="0009026C"/>
    <w:rsid w:val="00090A04"/>
    <w:rsid w:val="00090B56"/>
    <w:rsid w:val="00090C31"/>
    <w:rsid w:val="00090CB5"/>
    <w:rsid w:val="00090D68"/>
    <w:rsid w:val="00090F1E"/>
    <w:rsid w:val="0009129D"/>
    <w:rsid w:val="0009133D"/>
    <w:rsid w:val="000913B9"/>
    <w:rsid w:val="00091C22"/>
    <w:rsid w:val="00091C6D"/>
    <w:rsid w:val="00091E67"/>
    <w:rsid w:val="00091F09"/>
    <w:rsid w:val="000922A4"/>
    <w:rsid w:val="00092C13"/>
    <w:rsid w:val="00093736"/>
    <w:rsid w:val="00093AB0"/>
    <w:rsid w:val="00093CE8"/>
    <w:rsid w:val="00093DB2"/>
    <w:rsid w:val="00094652"/>
    <w:rsid w:val="00094887"/>
    <w:rsid w:val="00094BA0"/>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CDA"/>
    <w:rsid w:val="000A0D39"/>
    <w:rsid w:val="000A0ECF"/>
    <w:rsid w:val="000A10AE"/>
    <w:rsid w:val="000A13C1"/>
    <w:rsid w:val="000A1A10"/>
    <w:rsid w:val="000A25A3"/>
    <w:rsid w:val="000A2844"/>
    <w:rsid w:val="000A2A5F"/>
    <w:rsid w:val="000A3203"/>
    <w:rsid w:val="000A3857"/>
    <w:rsid w:val="000A3E5B"/>
    <w:rsid w:val="000A414A"/>
    <w:rsid w:val="000A43C4"/>
    <w:rsid w:val="000A4A84"/>
    <w:rsid w:val="000A4DD8"/>
    <w:rsid w:val="000A50DB"/>
    <w:rsid w:val="000A513C"/>
    <w:rsid w:val="000A5285"/>
    <w:rsid w:val="000A55E9"/>
    <w:rsid w:val="000A56AA"/>
    <w:rsid w:val="000A6056"/>
    <w:rsid w:val="000A62BD"/>
    <w:rsid w:val="000A64D2"/>
    <w:rsid w:val="000A64DF"/>
    <w:rsid w:val="000A65C4"/>
    <w:rsid w:val="000A6AD7"/>
    <w:rsid w:val="000A6DC7"/>
    <w:rsid w:val="000A7817"/>
    <w:rsid w:val="000A781D"/>
    <w:rsid w:val="000A7970"/>
    <w:rsid w:val="000A7CA0"/>
    <w:rsid w:val="000A7E0A"/>
    <w:rsid w:val="000B010B"/>
    <w:rsid w:val="000B02C8"/>
    <w:rsid w:val="000B07C0"/>
    <w:rsid w:val="000B0981"/>
    <w:rsid w:val="000B0D44"/>
    <w:rsid w:val="000B138E"/>
    <w:rsid w:val="000B1783"/>
    <w:rsid w:val="000B1A6B"/>
    <w:rsid w:val="000B2770"/>
    <w:rsid w:val="000B32BE"/>
    <w:rsid w:val="000B36D8"/>
    <w:rsid w:val="000B46EA"/>
    <w:rsid w:val="000B497E"/>
    <w:rsid w:val="000B51BB"/>
    <w:rsid w:val="000B5385"/>
    <w:rsid w:val="000B59CB"/>
    <w:rsid w:val="000B5AC1"/>
    <w:rsid w:val="000B5B6D"/>
    <w:rsid w:val="000B5D96"/>
    <w:rsid w:val="000B6301"/>
    <w:rsid w:val="000B64E0"/>
    <w:rsid w:val="000B65EE"/>
    <w:rsid w:val="000B6910"/>
    <w:rsid w:val="000B6A5F"/>
    <w:rsid w:val="000B6E1A"/>
    <w:rsid w:val="000B74D9"/>
    <w:rsid w:val="000C02EC"/>
    <w:rsid w:val="000C036C"/>
    <w:rsid w:val="000C043D"/>
    <w:rsid w:val="000C17D7"/>
    <w:rsid w:val="000C18BE"/>
    <w:rsid w:val="000C254D"/>
    <w:rsid w:val="000C269E"/>
    <w:rsid w:val="000C2D7C"/>
    <w:rsid w:val="000C2F45"/>
    <w:rsid w:val="000C313B"/>
    <w:rsid w:val="000C3365"/>
    <w:rsid w:val="000C3390"/>
    <w:rsid w:val="000C3827"/>
    <w:rsid w:val="000C3BCA"/>
    <w:rsid w:val="000C4032"/>
    <w:rsid w:val="000C4237"/>
    <w:rsid w:val="000C440C"/>
    <w:rsid w:val="000C4598"/>
    <w:rsid w:val="000C46FD"/>
    <w:rsid w:val="000C4773"/>
    <w:rsid w:val="000C4A68"/>
    <w:rsid w:val="000C4AFB"/>
    <w:rsid w:val="000C52C4"/>
    <w:rsid w:val="000C5333"/>
    <w:rsid w:val="000C5C01"/>
    <w:rsid w:val="000C620E"/>
    <w:rsid w:val="000C676F"/>
    <w:rsid w:val="000C7434"/>
    <w:rsid w:val="000C782D"/>
    <w:rsid w:val="000C7BB4"/>
    <w:rsid w:val="000D01DB"/>
    <w:rsid w:val="000D02C6"/>
    <w:rsid w:val="000D038D"/>
    <w:rsid w:val="000D0471"/>
    <w:rsid w:val="000D04B1"/>
    <w:rsid w:val="000D04F8"/>
    <w:rsid w:val="000D057E"/>
    <w:rsid w:val="000D0DDA"/>
    <w:rsid w:val="000D0FA2"/>
    <w:rsid w:val="000D1168"/>
    <w:rsid w:val="000D18A4"/>
    <w:rsid w:val="000D1C49"/>
    <w:rsid w:val="000D1CCC"/>
    <w:rsid w:val="000D1DA0"/>
    <w:rsid w:val="000D1FCE"/>
    <w:rsid w:val="000D2B3D"/>
    <w:rsid w:val="000D30ED"/>
    <w:rsid w:val="000D319F"/>
    <w:rsid w:val="000D36F9"/>
    <w:rsid w:val="000D3881"/>
    <w:rsid w:val="000D3CAE"/>
    <w:rsid w:val="000D487A"/>
    <w:rsid w:val="000D4AC1"/>
    <w:rsid w:val="000D5000"/>
    <w:rsid w:val="000D5967"/>
    <w:rsid w:val="000D5CE1"/>
    <w:rsid w:val="000D6398"/>
    <w:rsid w:val="000D63CC"/>
    <w:rsid w:val="000D6417"/>
    <w:rsid w:val="000D6482"/>
    <w:rsid w:val="000D66AF"/>
    <w:rsid w:val="000D7227"/>
    <w:rsid w:val="000D73BF"/>
    <w:rsid w:val="000D73C9"/>
    <w:rsid w:val="000D7514"/>
    <w:rsid w:val="000D752F"/>
    <w:rsid w:val="000D7AF3"/>
    <w:rsid w:val="000D7DB0"/>
    <w:rsid w:val="000D7F5B"/>
    <w:rsid w:val="000E0068"/>
    <w:rsid w:val="000E08BD"/>
    <w:rsid w:val="000E1559"/>
    <w:rsid w:val="000E15D6"/>
    <w:rsid w:val="000E1777"/>
    <w:rsid w:val="000E17B1"/>
    <w:rsid w:val="000E19F2"/>
    <w:rsid w:val="000E2BFA"/>
    <w:rsid w:val="000E2E35"/>
    <w:rsid w:val="000E2F22"/>
    <w:rsid w:val="000E2F7C"/>
    <w:rsid w:val="000E3433"/>
    <w:rsid w:val="000E3483"/>
    <w:rsid w:val="000E35EE"/>
    <w:rsid w:val="000E38AA"/>
    <w:rsid w:val="000E38C8"/>
    <w:rsid w:val="000E3C36"/>
    <w:rsid w:val="000E471B"/>
    <w:rsid w:val="000E4946"/>
    <w:rsid w:val="000E4D36"/>
    <w:rsid w:val="000E5431"/>
    <w:rsid w:val="000E57A7"/>
    <w:rsid w:val="000E60F1"/>
    <w:rsid w:val="000E6333"/>
    <w:rsid w:val="000E6D73"/>
    <w:rsid w:val="000E6E66"/>
    <w:rsid w:val="000E7420"/>
    <w:rsid w:val="000E79F7"/>
    <w:rsid w:val="000E7E4A"/>
    <w:rsid w:val="000E7F29"/>
    <w:rsid w:val="000F040F"/>
    <w:rsid w:val="000F05EB"/>
    <w:rsid w:val="000F07C4"/>
    <w:rsid w:val="000F0977"/>
    <w:rsid w:val="000F0AB0"/>
    <w:rsid w:val="000F1017"/>
    <w:rsid w:val="000F1315"/>
    <w:rsid w:val="000F144C"/>
    <w:rsid w:val="000F1546"/>
    <w:rsid w:val="000F1954"/>
    <w:rsid w:val="000F1B2C"/>
    <w:rsid w:val="000F1E52"/>
    <w:rsid w:val="000F2076"/>
    <w:rsid w:val="000F26D5"/>
    <w:rsid w:val="000F2932"/>
    <w:rsid w:val="000F2AE7"/>
    <w:rsid w:val="000F2BEC"/>
    <w:rsid w:val="000F2E57"/>
    <w:rsid w:val="000F2FCE"/>
    <w:rsid w:val="000F3036"/>
    <w:rsid w:val="000F30BD"/>
    <w:rsid w:val="000F3362"/>
    <w:rsid w:val="000F358F"/>
    <w:rsid w:val="000F36AA"/>
    <w:rsid w:val="000F39C2"/>
    <w:rsid w:val="000F41C6"/>
    <w:rsid w:val="000F436A"/>
    <w:rsid w:val="000F47F5"/>
    <w:rsid w:val="000F48CF"/>
    <w:rsid w:val="000F4BAE"/>
    <w:rsid w:val="000F4D26"/>
    <w:rsid w:val="000F515F"/>
    <w:rsid w:val="000F5745"/>
    <w:rsid w:val="000F5956"/>
    <w:rsid w:val="000F59FB"/>
    <w:rsid w:val="000F5E55"/>
    <w:rsid w:val="000F5FFD"/>
    <w:rsid w:val="000F6093"/>
    <w:rsid w:val="000F6316"/>
    <w:rsid w:val="000F6332"/>
    <w:rsid w:val="000F661E"/>
    <w:rsid w:val="000F66A9"/>
    <w:rsid w:val="000F66F3"/>
    <w:rsid w:val="000F696C"/>
    <w:rsid w:val="000F72AB"/>
    <w:rsid w:val="000F7466"/>
    <w:rsid w:val="000F7BB5"/>
    <w:rsid w:val="000F7C2D"/>
    <w:rsid w:val="001000EA"/>
    <w:rsid w:val="0010018C"/>
    <w:rsid w:val="00100C64"/>
    <w:rsid w:val="00101154"/>
    <w:rsid w:val="00101215"/>
    <w:rsid w:val="00101482"/>
    <w:rsid w:val="00101A91"/>
    <w:rsid w:val="00101B0F"/>
    <w:rsid w:val="00101FF8"/>
    <w:rsid w:val="001023F4"/>
    <w:rsid w:val="00102D94"/>
    <w:rsid w:val="00102DC7"/>
    <w:rsid w:val="00103171"/>
    <w:rsid w:val="00103C12"/>
    <w:rsid w:val="00104286"/>
    <w:rsid w:val="001042E1"/>
    <w:rsid w:val="00104354"/>
    <w:rsid w:val="0010455D"/>
    <w:rsid w:val="00104C22"/>
    <w:rsid w:val="0010532E"/>
    <w:rsid w:val="00105B12"/>
    <w:rsid w:val="00105C15"/>
    <w:rsid w:val="00105FBE"/>
    <w:rsid w:val="00106BF0"/>
    <w:rsid w:val="00106CA1"/>
    <w:rsid w:val="00106D83"/>
    <w:rsid w:val="00107C8F"/>
    <w:rsid w:val="001100DA"/>
    <w:rsid w:val="0011038E"/>
    <w:rsid w:val="0011045B"/>
    <w:rsid w:val="00110623"/>
    <w:rsid w:val="00110760"/>
    <w:rsid w:val="0011087C"/>
    <w:rsid w:val="0011132C"/>
    <w:rsid w:val="001114CB"/>
    <w:rsid w:val="00111D6F"/>
    <w:rsid w:val="0011235E"/>
    <w:rsid w:val="00112386"/>
    <w:rsid w:val="001129F9"/>
    <w:rsid w:val="00112A56"/>
    <w:rsid w:val="00112E88"/>
    <w:rsid w:val="00112EDB"/>
    <w:rsid w:val="00112FC9"/>
    <w:rsid w:val="00113496"/>
    <w:rsid w:val="0011371C"/>
    <w:rsid w:val="001138C1"/>
    <w:rsid w:val="001139D9"/>
    <w:rsid w:val="00113A48"/>
    <w:rsid w:val="00113D4F"/>
    <w:rsid w:val="00113EE7"/>
    <w:rsid w:val="0011429D"/>
    <w:rsid w:val="00114377"/>
    <w:rsid w:val="0011480F"/>
    <w:rsid w:val="001148C6"/>
    <w:rsid w:val="0011501B"/>
    <w:rsid w:val="00115324"/>
    <w:rsid w:val="001153CE"/>
    <w:rsid w:val="001156B1"/>
    <w:rsid w:val="0011585A"/>
    <w:rsid w:val="00116264"/>
    <w:rsid w:val="00116413"/>
    <w:rsid w:val="001167C6"/>
    <w:rsid w:val="001169AD"/>
    <w:rsid w:val="001176AC"/>
    <w:rsid w:val="001177D2"/>
    <w:rsid w:val="00117809"/>
    <w:rsid w:val="00117E68"/>
    <w:rsid w:val="00120092"/>
    <w:rsid w:val="0012041B"/>
    <w:rsid w:val="00120C99"/>
    <w:rsid w:val="00120D59"/>
    <w:rsid w:val="001218C4"/>
    <w:rsid w:val="0012246B"/>
    <w:rsid w:val="001228AC"/>
    <w:rsid w:val="001230A0"/>
    <w:rsid w:val="00123111"/>
    <w:rsid w:val="00123633"/>
    <w:rsid w:val="001242E9"/>
    <w:rsid w:val="001242F0"/>
    <w:rsid w:val="001244D8"/>
    <w:rsid w:val="00124782"/>
    <w:rsid w:val="0012486F"/>
    <w:rsid w:val="00124BC5"/>
    <w:rsid w:val="00124CAA"/>
    <w:rsid w:val="0012511D"/>
    <w:rsid w:val="001252B3"/>
    <w:rsid w:val="00125676"/>
    <w:rsid w:val="0012652C"/>
    <w:rsid w:val="001267C9"/>
    <w:rsid w:val="001268C6"/>
    <w:rsid w:val="00126943"/>
    <w:rsid w:val="00126F11"/>
    <w:rsid w:val="00127337"/>
    <w:rsid w:val="001274AA"/>
    <w:rsid w:val="001278BC"/>
    <w:rsid w:val="00127F82"/>
    <w:rsid w:val="001302AB"/>
    <w:rsid w:val="0013044E"/>
    <w:rsid w:val="00130471"/>
    <w:rsid w:val="00130735"/>
    <w:rsid w:val="00130B14"/>
    <w:rsid w:val="00130BC1"/>
    <w:rsid w:val="00130DDA"/>
    <w:rsid w:val="0013125C"/>
    <w:rsid w:val="0013134A"/>
    <w:rsid w:val="0013175E"/>
    <w:rsid w:val="001318F3"/>
    <w:rsid w:val="001320DB"/>
    <w:rsid w:val="00132534"/>
    <w:rsid w:val="00132BBE"/>
    <w:rsid w:val="00132ECF"/>
    <w:rsid w:val="00133CEB"/>
    <w:rsid w:val="00133DA1"/>
    <w:rsid w:val="00133EF1"/>
    <w:rsid w:val="00133FBF"/>
    <w:rsid w:val="00134222"/>
    <w:rsid w:val="00134985"/>
    <w:rsid w:val="00134B3F"/>
    <w:rsid w:val="00134C49"/>
    <w:rsid w:val="001359FC"/>
    <w:rsid w:val="00135A21"/>
    <w:rsid w:val="0013609B"/>
    <w:rsid w:val="001369F7"/>
    <w:rsid w:val="00136DBE"/>
    <w:rsid w:val="001378AA"/>
    <w:rsid w:val="00137A24"/>
    <w:rsid w:val="00137E68"/>
    <w:rsid w:val="001406CA"/>
    <w:rsid w:val="0014078C"/>
    <w:rsid w:val="0014105C"/>
    <w:rsid w:val="001417FF"/>
    <w:rsid w:val="00141FDF"/>
    <w:rsid w:val="00142793"/>
    <w:rsid w:val="00142811"/>
    <w:rsid w:val="00142974"/>
    <w:rsid w:val="00142FE4"/>
    <w:rsid w:val="0014318B"/>
    <w:rsid w:val="00144115"/>
    <w:rsid w:val="0014423E"/>
    <w:rsid w:val="00144787"/>
    <w:rsid w:val="00144E63"/>
    <w:rsid w:val="0014589E"/>
    <w:rsid w:val="00145F74"/>
    <w:rsid w:val="0014604E"/>
    <w:rsid w:val="00146947"/>
    <w:rsid w:val="001470EF"/>
    <w:rsid w:val="00147141"/>
    <w:rsid w:val="0014722D"/>
    <w:rsid w:val="00147B60"/>
    <w:rsid w:val="00150746"/>
    <w:rsid w:val="00150F82"/>
    <w:rsid w:val="00151331"/>
    <w:rsid w:val="001515C1"/>
    <w:rsid w:val="0015188C"/>
    <w:rsid w:val="00151896"/>
    <w:rsid w:val="00151A2F"/>
    <w:rsid w:val="00151BF0"/>
    <w:rsid w:val="00152DC6"/>
    <w:rsid w:val="00152E41"/>
    <w:rsid w:val="001536B2"/>
    <w:rsid w:val="001538B2"/>
    <w:rsid w:val="001538EE"/>
    <w:rsid w:val="0015405B"/>
    <w:rsid w:val="00154AA9"/>
    <w:rsid w:val="00155192"/>
    <w:rsid w:val="00155B41"/>
    <w:rsid w:val="00155B79"/>
    <w:rsid w:val="00156344"/>
    <w:rsid w:val="00156406"/>
    <w:rsid w:val="001565D2"/>
    <w:rsid w:val="0015669A"/>
    <w:rsid w:val="00156A17"/>
    <w:rsid w:val="00156BC1"/>
    <w:rsid w:val="00157191"/>
    <w:rsid w:val="001571C1"/>
    <w:rsid w:val="001572A9"/>
    <w:rsid w:val="001573C7"/>
    <w:rsid w:val="001574B6"/>
    <w:rsid w:val="0015795C"/>
    <w:rsid w:val="00157F04"/>
    <w:rsid w:val="00160354"/>
    <w:rsid w:val="00160C09"/>
    <w:rsid w:val="00160EA5"/>
    <w:rsid w:val="0016103C"/>
    <w:rsid w:val="00161183"/>
    <w:rsid w:val="001613CA"/>
    <w:rsid w:val="00161450"/>
    <w:rsid w:val="001618A4"/>
    <w:rsid w:val="00161A18"/>
    <w:rsid w:val="00161DFE"/>
    <w:rsid w:val="0016229D"/>
    <w:rsid w:val="001623EE"/>
    <w:rsid w:val="00162508"/>
    <w:rsid w:val="001626C2"/>
    <w:rsid w:val="0016271B"/>
    <w:rsid w:val="00162C8D"/>
    <w:rsid w:val="00162EBC"/>
    <w:rsid w:val="0016336A"/>
    <w:rsid w:val="00163A5B"/>
    <w:rsid w:val="00163A88"/>
    <w:rsid w:val="00164012"/>
    <w:rsid w:val="001640D2"/>
    <w:rsid w:val="001644C7"/>
    <w:rsid w:val="00164716"/>
    <w:rsid w:val="00164A05"/>
    <w:rsid w:val="00164A2C"/>
    <w:rsid w:val="00164E5B"/>
    <w:rsid w:val="001651B6"/>
    <w:rsid w:val="00165E60"/>
    <w:rsid w:val="00166097"/>
    <w:rsid w:val="0016613C"/>
    <w:rsid w:val="0016644B"/>
    <w:rsid w:val="00166474"/>
    <w:rsid w:val="001665B4"/>
    <w:rsid w:val="00166DAD"/>
    <w:rsid w:val="00166E6D"/>
    <w:rsid w:val="00166EAA"/>
    <w:rsid w:val="00166F69"/>
    <w:rsid w:val="00166FB5"/>
    <w:rsid w:val="00167022"/>
    <w:rsid w:val="00167080"/>
    <w:rsid w:val="0016718E"/>
    <w:rsid w:val="0017060B"/>
    <w:rsid w:val="00170701"/>
    <w:rsid w:val="00171B71"/>
    <w:rsid w:val="00171C7C"/>
    <w:rsid w:val="00172637"/>
    <w:rsid w:val="001726D4"/>
    <w:rsid w:val="001728B5"/>
    <w:rsid w:val="0017336D"/>
    <w:rsid w:val="001733E5"/>
    <w:rsid w:val="00173806"/>
    <w:rsid w:val="00173F1A"/>
    <w:rsid w:val="00174052"/>
    <w:rsid w:val="001745CE"/>
    <w:rsid w:val="00174E84"/>
    <w:rsid w:val="001750A0"/>
    <w:rsid w:val="00175DCC"/>
    <w:rsid w:val="001762F3"/>
    <w:rsid w:val="001766D2"/>
    <w:rsid w:val="001768FA"/>
    <w:rsid w:val="001769A8"/>
    <w:rsid w:val="00176F1B"/>
    <w:rsid w:val="00177179"/>
    <w:rsid w:val="0017749D"/>
    <w:rsid w:val="001778A7"/>
    <w:rsid w:val="00177F02"/>
    <w:rsid w:val="00180195"/>
    <w:rsid w:val="001806B0"/>
    <w:rsid w:val="001806B5"/>
    <w:rsid w:val="00180E8D"/>
    <w:rsid w:val="00180FF8"/>
    <w:rsid w:val="001813B0"/>
    <w:rsid w:val="001816A3"/>
    <w:rsid w:val="001818D8"/>
    <w:rsid w:val="0018239D"/>
    <w:rsid w:val="001826F4"/>
    <w:rsid w:val="001827CC"/>
    <w:rsid w:val="00183096"/>
    <w:rsid w:val="001830EB"/>
    <w:rsid w:val="001835D2"/>
    <w:rsid w:val="00183ABC"/>
    <w:rsid w:val="0018426D"/>
    <w:rsid w:val="00184490"/>
    <w:rsid w:val="001844C6"/>
    <w:rsid w:val="001845EF"/>
    <w:rsid w:val="00184801"/>
    <w:rsid w:val="00184B03"/>
    <w:rsid w:val="00184FD4"/>
    <w:rsid w:val="0018500A"/>
    <w:rsid w:val="00185BF1"/>
    <w:rsid w:val="00186186"/>
    <w:rsid w:val="0018625D"/>
    <w:rsid w:val="00186A77"/>
    <w:rsid w:val="00186CE4"/>
    <w:rsid w:val="0018738F"/>
    <w:rsid w:val="001874D7"/>
    <w:rsid w:val="00187948"/>
    <w:rsid w:val="00187B9E"/>
    <w:rsid w:val="00187FE7"/>
    <w:rsid w:val="001900C7"/>
    <w:rsid w:val="001903F5"/>
    <w:rsid w:val="001910A2"/>
    <w:rsid w:val="00191188"/>
    <w:rsid w:val="001911BB"/>
    <w:rsid w:val="00191308"/>
    <w:rsid w:val="00191D42"/>
    <w:rsid w:val="00191EAD"/>
    <w:rsid w:val="00192DC6"/>
    <w:rsid w:val="00192F5C"/>
    <w:rsid w:val="001930E3"/>
    <w:rsid w:val="00193461"/>
    <w:rsid w:val="001936E4"/>
    <w:rsid w:val="00193C8F"/>
    <w:rsid w:val="00194013"/>
    <w:rsid w:val="001942E7"/>
    <w:rsid w:val="001945C8"/>
    <w:rsid w:val="001945E6"/>
    <w:rsid w:val="0019471D"/>
    <w:rsid w:val="00194A15"/>
    <w:rsid w:val="00194A44"/>
    <w:rsid w:val="00194A76"/>
    <w:rsid w:val="00194AAE"/>
    <w:rsid w:val="00194B60"/>
    <w:rsid w:val="00194BC7"/>
    <w:rsid w:val="00195034"/>
    <w:rsid w:val="00195682"/>
    <w:rsid w:val="00195D19"/>
    <w:rsid w:val="00195DF5"/>
    <w:rsid w:val="00195F0C"/>
    <w:rsid w:val="00196381"/>
    <w:rsid w:val="00196A24"/>
    <w:rsid w:val="00196E13"/>
    <w:rsid w:val="0019756C"/>
    <w:rsid w:val="00197835"/>
    <w:rsid w:val="001978B3"/>
    <w:rsid w:val="00197D54"/>
    <w:rsid w:val="001A0FC3"/>
    <w:rsid w:val="001A15C5"/>
    <w:rsid w:val="001A1B29"/>
    <w:rsid w:val="001A1D19"/>
    <w:rsid w:val="001A1E8A"/>
    <w:rsid w:val="001A20C5"/>
    <w:rsid w:val="001A26B9"/>
    <w:rsid w:val="001A3352"/>
    <w:rsid w:val="001A3695"/>
    <w:rsid w:val="001A3B25"/>
    <w:rsid w:val="001A4052"/>
    <w:rsid w:val="001A44AA"/>
    <w:rsid w:val="001A4A74"/>
    <w:rsid w:val="001A59BB"/>
    <w:rsid w:val="001A5A0F"/>
    <w:rsid w:val="001A5B24"/>
    <w:rsid w:val="001A5B3F"/>
    <w:rsid w:val="001A5C62"/>
    <w:rsid w:val="001A6088"/>
    <w:rsid w:val="001A63B0"/>
    <w:rsid w:val="001A65A1"/>
    <w:rsid w:val="001A6608"/>
    <w:rsid w:val="001A6B09"/>
    <w:rsid w:val="001B017B"/>
    <w:rsid w:val="001B08FF"/>
    <w:rsid w:val="001B0CC8"/>
    <w:rsid w:val="001B107A"/>
    <w:rsid w:val="001B1844"/>
    <w:rsid w:val="001B1992"/>
    <w:rsid w:val="001B1B2B"/>
    <w:rsid w:val="001B1CD9"/>
    <w:rsid w:val="001B204A"/>
    <w:rsid w:val="001B2370"/>
    <w:rsid w:val="001B2AD7"/>
    <w:rsid w:val="001B2D49"/>
    <w:rsid w:val="001B2ED0"/>
    <w:rsid w:val="001B32D1"/>
    <w:rsid w:val="001B330C"/>
    <w:rsid w:val="001B332D"/>
    <w:rsid w:val="001B35F4"/>
    <w:rsid w:val="001B365D"/>
    <w:rsid w:val="001B387D"/>
    <w:rsid w:val="001B39E9"/>
    <w:rsid w:val="001B45A7"/>
    <w:rsid w:val="001B45F3"/>
    <w:rsid w:val="001B479F"/>
    <w:rsid w:val="001B4887"/>
    <w:rsid w:val="001B489B"/>
    <w:rsid w:val="001B4ABA"/>
    <w:rsid w:val="001B57E8"/>
    <w:rsid w:val="001B671F"/>
    <w:rsid w:val="001B6D41"/>
    <w:rsid w:val="001B6E7E"/>
    <w:rsid w:val="001B7331"/>
    <w:rsid w:val="001B79E0"/>
    <w:rsid w:val="001B7C04"/>
    <w:rsid w:val="001B7E65"/>
    <w:rsid w:val="001C02AC"/>
    <w:rsid w:val="001C045F"/>
    <w:rsid w:val="001C047F"/>
    <w:rsid w:val="001C0C73"/>
    <w:rsid w:val="001C10D9"/>
    <w:rsid w:val="001C145F"/>
    <w:rsid w:val="001C158E"/>
    <w:rsid w:val="001C2103"/>
    <w:rsid w:val="001C2162"/>
    <w:rsid w:val="001C2198"/>
    <w:rsid w:val="001C2489"/>
    <w:rsid w:val="001C2510"/>
    <w:rsid w:val="001C277F"/>
    <w:rsid w:val="001C2788"/>
    <w:rsid w:val="001C2CCA"/>
    <w:rsid w:val="001C2E65"/>
    <w:rsid w:val="001C31C0"/>
    <w:rsid w:val="001C3412"/>
    <w:rsid w:val="001C35C1"/>
    <w:rsid w:val="001C3788"/>
    <w:rsid w:val="001C3EAF"/>
    <w:rsid w:val="001C40E3"/>
    <w:rsid w:val="001C423F"/>
    <w:rsid w:val="001C45E6"/>
    <w:rsid w:val="001C4657"/>
    <w:rsid w:val="001C474A"/>
    <w:rsid w:val="001C49D7"/>
    <w:rsid w:val="001C5162"/>
    <w:rsid w:val="001C5290"/>
    <w:rsid w:val="001C5E6E"/>
    <w:rsid w:val="001C64BA"/>
    <w:rsid w:val="001C6D9E"/>
    <w:rsid w:val="001C71FB"/>
    <w:rsid w:val="001C72A9"/>
    <w:rsid w:val="001C73A0"/>
    <w:rsid w:val="001C753E"/>
    <w:rsid w:val="001C78A3"/>
    <w:rsid w:val="001D064C"/>
    <w:rsid w:val="001D0889"/>
    <w:rsid w:val="001D11E7"/>
    <w:rsid w:val="001D134B"/>
    <w:rsid w:val="001D13F6"/>
    <w:rsid w:val="001D15F7"/>
    <w:rsid w:val="001D1AE6"/>
    <w:rsid w:val="001D21A2"/>
    <w:rsid w:val="001D223D"/>
    <w:rsid w:val="001D2D53"/>
    <w:rsid w:val="001D34EA"/>
    <w:rsid w:val="001D3542"/>
    <w:rsid w:val="001D39F8"/>
    <w:rsid w:val="001D3B02"/>
    <w:rsid w:val="001D46AE"/>
    <w:rsid w:val="001D47F4"/>
    <w:rsid w:val="001D54BE"/>
    <w:rsid w:val="001D55ED"/>
    <w:rsid w:val="001D5D1A"/>
    <w:rsid w:val="001D5FC7"/>
    <w:rsid w:val="001D6139"/>
    <w:rsid w:val="001D6167"/>
    <w:rsid w:val="001D63D0"/>
    <w:rsid w:val="001D6714"/>
    <w:rsid w:val="001D6C43"/>
    <w:rsid w:val="001D74A8"/>
    <w:rsid w:val="001D76AB"/>
    <w:rsid w:val="001D7805"/>
    <w:rsid w:val="001D78C3"/>
    <w:rsid w:val="001D7E47"/>
    <w:rsid w:val="001E042B"/>
    <w:rsid w:val="001E04BC"/>
    <w:rsid w:val="001E04F9"/>
    <w:rsid w:val="001E0766"/>
    <w:rsid w:val="001E093C"/>
    <w:rsid w:val="001E0B08"/>
    <w:rsid w:val="001E0B9E"/>
    <w:rsid w:val="001E174B"/>
    <w:rsid w:val="001E1D0E"/>
    <w:rsid w:val="001E1DB7"/>
    <w:rsid w:val="001E1E00"/>
    <w:rsid w:val="001E2412"/>
    <w:rsid w:val="001E261C"/>
    <w:rsid w:val="001E28B4"/>
    <w:rsid w:val="001E3601"/>
    <w:rsid w:val="001E3629"/>
    <w:rsid w:val="001E3661"/>
    <w:rsid w:val="001E374C"/>
    <w:rsid w:val="001E3BB5"/>
    <w:rsid w:val="001E3E6C"/>
    <w:rsid w:val="001E43CC"/>
    <w:rsid w:val="001E4614"/>
    <w:rsid w:val="001E48EA"/>
    <w:rsid w:val="001E4BBA"/>
    <w:rsid w:val="001E51A2"/>
    <w:rsid w:val="001E57CA"/>
    <w:rsid w:val="001E59A1"/>
    <w:rsid w:val="001E5CD5"/>
    <w:rsid w:val="001E6421"/>
    <w:rsid w:val="001E6674"/>
    <w:rsid w:val="001E67C2"/>
    <w:rsid w:val="001E6F78"/>
    <w:rsid w:val="001E70EA"/>
    <w:rsid w:val="001E7126"/>
    <w:rsid w:val="001E7FE0"/>
    <w:rsid w:val="001F0748"/>
    <w:rsid w:val="001F0A72"/>
    <w:rsid w:val="001F1602"/>
    <w:rsid w:val="001F1618"/>
    <w:rsid w:val="001F1DA9"/>
    <w:rsid w:val="001F201E"/>
    <w:rsid w:val="001F2252"/>
    <w:rsid w:val="001F2407"/>
    <w:rsid w:val="001F2C32"/>
    <w:rsid w:val="001F302E"/>
    <w:rsid w:val="001F303C"/>
    <w:rsid w:val="001F3545"/>
    <w:rsid w:val="001F35A0"/>
    <w:rsid w:val="001F3C6E"/>
    <w:rsid w:val="001F44D3"/>
    <w:rsid w:val="001F453F"/>
    <w:rsid w:val="001F4765"/>
    <w:rsid w:val="001F4A04"/>
    <w:rsid w:val="001F4EF4"/>
    <w:rsid w:val="001F5040"/>
    <w:rsid w:val="001F5BF9"/>
    <w:rsid w:val="001F6088"/>
    <w:rsid w:val="001F6181"/>
    <w:rsid w:val="001F618A"/>
    <w:rsid w:val="001F61BB"/>
    <w:rsid w:val="001F62C5"/>
    <w:rsid w:val="001F6460"/>
    <w:rsid w:val="001F6826"/>
    <w:rsid w:val="001F6E03"/>
    <w:rsid w:val="001F6E2F"/>
    <w:rsid w:val="001F6F5D"/>
    <w:rsid w:val="001F7585"/>
    <w:rsid w:val="001F75D2"/>
    <w:rsid w:val="001F75DA"/>
    <w:rsid w:val="001F7716"/>
    <w:rsid w:val="001F797E"/>
    <w:rsid w:val="001F79DC"/>
    <w:rsid w:val="001F7BC3"/>
    <w:rsid w:val="00200124"/>
    <w:rsid w:val="002006AE"/>
    <w:rsid w:val="0020080D"/>
    <w:rsid w:val="0020081B"/>
    <w:rsid w:val="00200962"/>
    <w:rsid w:val="00201CDB"/>
    <w:rsid w:val="00201E54"/>
    <w:rsid w:val="00202022"/>
    <w:rsid w:val="00202175"/>
    <w:rsid w:val="002023F0"/>
    <w:rsid w:val="0020269C"/>
    <w:rsid w:val="0020272B"/>
    <w:rsid w:val="00202D57"/>
    <w:rsid w:val="00202F7A"/>
    <w:rsid w:val="00203031"/>
    <w:rsid w:val="0020312D"/>
    <w:rsid w:val="0020352B"/>
    <w:rsid w:val="00203EF1"/>
    <w:rsid w:val="002042D5"/>
    <w:rsid w:val="002047FF"/>
    <w:rsid w:val="0020480D"/>
    <w:rsid w:val="002048EC"/>
    <w:rsid w:val="0020496E"/>
    <w:rsid w:val="00204B9C"/>
    <w:rsid w:val="00204C72"/>
    <w:rsid w:val="00204E23"/>
    <w:rsid w:val="00205B11"/>
    <w:rsid w:val="00205C03"/>
    <w:rsid w:val="002062AB"/>
    <w:rsid w:val="002067B9"/>
    <w:rsid w:val="00206D77"/>
    <w:rsid w:val="00206E8D"/>
    <w:rsid w:val="002071C2"/>
    <w:rsid w:val="00207596"/>
    <w:rsid w:val="00207E74"/>
    <w:rsid w:val="00210137"/>
    <w:rsid w:val="00210922"/>
    <w:rsid w:val="00210B5C"/>
    <w:rsid w:val="00210C96"/>
    <w:rsid w:val="00210D2E"/>
    <w:rsid w:val="00211075"/>
    <w:rsid w:val="00211747"/>
    <w:rsid w:val="002117DD"/>
    <w:rsid w:val="00211AC7"/>
    <w:rsid w:val="00211DF4"/>
    <w:rsid w:val="00211E61"/>
    <w:rsid w:val="00212101"/>
    <w:rsid w:val="0021256C"/>
    <w:rsid w:val="00212E48"/>
    <w:rsid w:val="00212F88"/>
    <w:rsid w:val="00213177"/>
    <w:rsid w:val="0021333E"/>
    <w:rsid w:val="00213867"/>
    <w:rsid w:val="00213B2D"/>
    <w:rsid w:val="00213F58"/>
    <w:rsid w:val="00214138"/>
    <w:rsid w:val="002146A3"/>
    <w:rsid w:val="002146AD"/>
    <w:rsid w:val="002146FB"/>
    <w:rsid w:val="00214B49"/>
    <w:rsid w:val="00214B5C"/>
    <w:rsid w:val="00214B83"/>
    <w:rsid w:val="002152A5"/>
    <w:rsid w:val="00215A33"/>
    <w:rsid w:val="00215E28"/>
    <w:rsid w:val="00215E95"/>
    <w:rsid w:val="00216528"/>
    <w:rsid w:val="002167E2"/>
    <w:rsid w:val="00216940"/>
    <w:rsid w:val="00216F32"/>
    <w:rsid w:val="002172BD"/>
    <w:rsid w:val="002174E7"/>
    <w:rsid w:val="00217836"/>
    <w:rsid w:val="00217E9F"/>
    <w:rsid w:val="002204F3"/>
    <w:rsid w:val="00220D23"/>
    <w:rsid w:val="00220DC3"/>
    <w:rsid w:val="00221061"/>
    <w:rsid w:val="00221E74"/>
    <w:rsid w:val="00222519"/>
    <w:rsid w:val="002226F6"/>
    <w:rsid w:val="00222825"/>
    <w:rsid w:val="0022292C"/>
    <w:rsid w:val="00222AF1"/>
    <w:rsid w:val="00222F2D"/>
    <w:rsid w:val="002231BB"/>
    <w:rsid w:val="00223242"/>
    <w:rsid w:val="0022327F"/>
    <w:rsid w:val="0022337A"/>
    <w:rsid w:val="0022339A"/>
    <w:rsid w:val="002239F4"/>
    <w:rsid w:val="00223AF3"/>
    <w:rsid w:val="00224003"/>
    <w:rsid w:val="002247B9"/>
    <w:rsid w:val="0022483C"/>
    <w:rsid w:val="00224D1C"/>
    <w:rsid w:val="00224D65"/>
    <w:rsid w:val="002255AF"/>
    <w:rsid w:val="00225AEF"/>
    <w:rsid w:val="00226225"/>
    <w:rsid w:val="00226328"/>
    <w:rsid w:val="0022661F"/>
    <w:rsid w:val="00226A73"/>
    <w:rsid w:val="00226BBA"/>
    <w:rsid w:val="00226BF6"/>
    <w:rsid w:val="00227018"/>
    <w:rsid w:val="00227461"/>
    <w:rsid w:val="00227C06"/>
    <w:rsid w:val="00230259"/>
    <w:rsid w:val="002310A3"/>
    <w:rsid w:val="00231477"/>
    <w:rsid w:val="002319D8"/>
    <w:rsid w:val="00231B63"/>
    <w:rsid w:val="0023209E"/>
    <w:rsid w:val="002323B0"/>
    <w:rsid w:val="0023252F"/>
    <w:rsid w:val="0023294F"/>
    <w:rsid w:val="00232D3E"/>
    <w:rsid w:val="00232E2C"/>
    <w:rsid w:val="002335AF"/>
    <w:rsid w:val="002336AE"/>
    <w:rsid w:val="002339EF"/>
    <w:rsid w:val="00233B50"/>
    <w:rsid w:val="00233D6B"/>
    <w:rsid w:val="0023491A"/>
    <w:rsid w:val="00234E87"/>
    <w:rsid w:val="00235122"/>
    <w:rsid w:val="002353F9"/>
    <w:rsid w:val="00235711"/>
    <w:rsid w:val="00235C2B"/>
    <w:rsid w:val="002361E7"/>
    <w:rsid w:val="0023624D"/>
    <w:rsid w:val="00236417"/>
    <w:rsid w:val="00236F82"/>
    <w:rsid w:val="002373DE"/>
    <w:rsid w:val="00237C4B"/>
    <w:rsid w:val="00237F7E"/>
    <w:rsid w:val="00240395"/>
    <w:rsid w:val="00240884"/>
    <w:rsid w:val="002408CA"/>
    <w:rsid w:val="002411E1"/>
    <w:rsid w:val="0024178C"/>
    <w:rsid w:val="002421DA"/>
    <w:rsid w:val="002422CD"/>
    <w:rsid w:val="00242490"/>
    <w:rsid w:val="00242651"/>
    <w:rsid w:val="00242771"/>
    <w:rsid w:val="00242821"/>
    <w:rsid w:val="0024294D"/>
    <w:rsid w:val="002429C2"/>
    <w:rsid w:val="00242BBE"/>
    <w:rsid w:val="00242DCD"/>
    <w:rsid w:val="00243090"/>
    <w:rsid w:val="00243399"/>
    <w:rsid w:val="00243A45"/>
    <w:rsid w:val="00244185"/>
    <w:rsid w:val="002443A2"/>
    <w:rsid w:val="002445E5"/>
    <w:rsid w:val="002448CB"/>
    <w:rsid w:val="0024522B"/>
    <w:rsid w:val="00245460"/>
    <w:rsid w:val="00245B7A"/>
    <w:rsid w:val="00245EE0"/>
    <w:rsid w:val="002469E9"/>
    <w:rsid w:val="00246B20"/>
    <w:rsid w:val="00246FF0"/>
    <w:rsid w:val="00247A71"/>
    <w:rsid w:val="00247B03"/>
    <w:rsid w:val="00247DAF"/>
    <w:rsid w:val="00247EBD"/>
    <w:rsid w:val="00247FFA"/>
    <w:rsid w:val="00250085"/>
    <w:rsid w:val="002505EC"/>
    <w:rsid w:val="002507F1"/>
    <w:rsid w:val="002508AB"/>
    <w:rsid w:val="00251326"/>
    <w:rsid w:val="00251AD4"/>
    <w:rsid w:val="00251B8D"/>
    <w:rsid w:val="00251E1E"/>
    <w:rsid w:val="00252AC7"/>
    <w:rsid w:val="00252DEC"/>
    <w:rsid w:val="00253047"/>
    <w:rsid w:val="002533C2"/>
    <w:rsid w:val="002536AC"/>
    <w:rsid w:val="0025376B"/>
    <w:rsid w:val="002538DC"/>
    <w:rsid w:val="00253C6D"/>
    <w:rsid w:val="0025402C"/>
    <w:rsid w:val="002543B0"/>
    <w:rsid w:val="00254788"/>
    <w:rsid w:val="00254F12"/>
    <w:rsid w:val="0025515B"/>
    <w:rsid w:val="0025562D"/>
    <w:rsid w:val="00255632"/>
    <w:rsid w:val="00256003"/>
    <w:rsid w:val="0025626D"/>
    <w:rsid w:val="00256560"/>
    <w:rsid w:val="00256624"/>
    <w:rsid w:val="00256651"/>
    <w:rsid w:val="00257924"/>
    <w:rsid w:val="00257AEA"/>
    <w:rsid w:val="00257F30"/>
    <w:rsid w:val="00257FED"/>
    <w:rsid w:val="002600A1"/>
    <w:rsid w:val="0026037A"/>
    <w:rsid w:val="00260829"/>
    <w:rsid w:val="0026099A"/>
    <w:rsid w:val="00260CB3"/>
    <w:rsid w:val="0026181D"/>
    <w:rsid w:val="00261A2C"/>
    <w:rsid w:val="00261B1F"/>
    <w:rsid w:val="00261BCC"/>
    <w:rsid w:val="00261BE8"/>
    <w:rsid w:val="00261C7F"/>
    <w:rsid w:val="00261D06"/>
    <w:rsid w:val="00262086"/>
    <w:rsid w:val="00262168"/>
    <w:rsid w:val="002622B0"/>
    <w:rsid w:val="0026249D"/>
    <w:rsid w:val="0026258F"/>
    <w:rsid w:val="002629DD"/>
    <w:rsid w:val="00262ACE"/>
    <w:rsid w:val="00262B31"/>
    <w:rsid w:val="002633AF"/>
    <w:rsid w:val="002635FC"/>
    <w:rsid w:val="00263A79"/>
    <w:rsid w:val="00263F0C"/>
    <w:rsid w:val="002640D7"/>
    <w:rsid w:val="00264C6B"/>
    <w:rsid w:val="00264C82"/>
    <w:rsid w:val="00264FD6"/>
    <w:rsid w:val="00265142"/>
    <w:rsid w:val="0026557C"/>
    <w:rsid w:val="00265C0D"/>
    <w:rsid w:val="00265DE2"/>
    <w:rsid w:val="00266207"/>
    <w:rsid w:val="0026655E"/>
    <w:rsid w:val="002671CA"/>
    <w:rsid w:val="002671CE"/>
    <w:rsid w:val="0026756C"/>
    <w:rsid w:val="002676DE"/>
    <w:rsid w:val="00267911"/>
    <w:rsid w:val="00267E87"/>
    <w:rsid w:val="0027011C"/>
    <w:rsid w:val="00270243"/>
    <w:rsid w:val="002706B2"/>
    <w:rsid w:val="00270817"/>
    <w:rsid w:val="00270869"/>
    <w:rsid w:val="0027086E"/>
    <w:rsid w:val="00270966"/>
    <w:rsid w:val="00270DC6"/>
    <w:rsid w:val="002715E9"/>
    <w:rsid w:val="0027186E"/>
    <w:rsid w:val="0027194F"/>
    <w:rsid w:val="00271A44"/>
    <w:rsid w:val="00271F27"/>
    <w:rsid w:val="00271F2C"/>
    <w:rsid w:val="0027240B"/>
    <w:rsid w:val="00272580"/>
    <w:rsid w:val="002725C1"/>
    <w:rsid w:val="002726AA"/>
    <w:rsid w:val="00272792"/>
    <w:rsid w:val="00272A50"/>
    <w:rsid w:val="00272B4F"/>
    <w:rsid w:val="00272CF5"/>
    <w:rsid w:val="00272E40"/>
    <w:rsid w:val="00272F3F"/>
    <w:rsid w:val="0027305A"/>
    <w:rsid w:val="002737F3"/>
    <w:rsid w:val="0027394E"/>
    <w:rsid w:val="00273AC0"/>
    <w:rsid w:val="00273C00"/>
    <w:rsid w:val="002743CC"/>
    <w:rsid w:val="002748A4"/>
    <w:rsid w:val="00274C38"/>
    <w:rsid w:val="00274DED"/>
    <w:rsid w:val="002753CD"/>
    <w:rsid w:val="002754BD"/>
    <w:rsid w:val="00275582"/>
    <w:rsid w:val="002755F3"/>
    <w:rsid w:val="00275C65"/>
    <w:rsid w:val="002767E3"/>
    <w:rsid w:val="002768EE"/>
    <w:rsid w:val="002769CF"/>
    <w:rsid w:val="00276A9F"/>
    <w:rsid w:val="0027709F"/>
    <w:rsid w:val="0027759D"/>
    <w:rsid w:val="00277702"/>
    <w:rsid w:val="00277CC4"/>
    <w:rsid w:val="002800EC"/>
    <w:rsid w:val="00280FFC"/>
    <w:rsid w:val="002810E7"/>
    <w:rsid w:val="0028131D"/>
    <w:rsid w:val="002814EE"/>
    <w:rsid w:val="00281C53"/>
    <w:rsid w:val="0028236F"/>
    <w:rsid w:val="0028253E"/>
    <w:rsid w:val="002826B7"/>
    <w:rsid w:val="00282986"/>
    <w:rsid w:val="002829A0"/>
    <w:rsid w:val="002829B5"/>
    <w:rsid w:val="00282A01"/>
    <w:rsid w:val="00282B59"/>
    <w:rsid w:val="00283931"/>
    <w:rsid w:val="00283AC7"/>
    <w:rsid w:val="00283C02"/>
    <w:rsid w:val="00283EA9"/>
    <w:rsid w:val="00283F74"/>
    <w:rsid w:val="00283F7D"/>
    <w:rsid w:val="00284456"/>
    <w:rsid w:val="00284512"/>
    <w:rsid w:val="002848B2"/>
    <w:rsid w:val="00284B9E"/>
    <w:rsid w:val="00284C30"/>
    <w:rsid w:val="002852A4"/>
    <w:rsid w:val="002853FD"/>
    <w:rsid w:val="002857D1"/>
    <w:rsid w:val="00285F34"/>
    <w:rsid w:val="0028682F"/>
    <w:rsid w:val="00286CD4"/>
    <w:rsid w:val="00286F2E"/>
    <w:rsid w:val="00287757"/>
    <w:rsid w:val="00287881"/>
    <w:rsid w:val="00287E0B"/>
    <w:rsid w:val="00287F72"/>
    <w:rsid w:val="002901CD"/>
    <w:rsid w:val="002902D6"/>
    <w:rsid w:val="002908BA"/>
    <w:rsid w:val="0029092F"/>
    <w:rsid w:val="0029098B"/>
    <w:rsid w:val="00290A59"/>
    <w:rsid w:val="00290C29"/>
    <w:rsid w:val="00290CBC"/>
    <w:rsid w:val="00290D4A"/>
    <w:rsid w:val="00291105"/>
    <w:rsid w:val="002913F2"/>
    <w:rsid w:val="00291AB8"/>
    <w:rsid w:val="00291CB7"/>
    <w:rsid w:val="00292442"/>
    <w:rsid w:val="002924EB"/>
    <w:rsid w:val="00292951"/>
    <w:rsid w:val="002932B2"/>
    <w:rsid w:val="00293316"/>
    <w:rsid w:val="00293DF1"/>
    <w:rsid w:val="00294080"/>
    <w:rsid w:val="00294B76"/>
    <w:rsid w:val="00294BD5"/>
    <w:rsid w:val="0029507F"/>
    <w:rsid w:val="002953E2"/>
    <w:rsid w:val="002956B8"/>
    <w:rsid w:val="0029579B"/>
    <w:rsid w:val="00295CE4"/>
    <w:rsid w:val="00295F38"/>
    <w:rsid w:val="00295FA2"/>
    <w:rsid w:val="00296ABF"/>
    <w:rsid w:val="00296C8A"/>
    <w:rsid w:val="002975D7"/>
    <w:rsid w:val="0029768D"/>
    <w:rsid w:val="002977C9"/>
    <w:rsid w:val="00297960"/>
    <w:rsid w:val="00297C2D"/>
    <w:rsid w:val="00297CCF"/>
    <w:rsid w:val="002A0097"/>
    <w:rsid w:val="002A012A"/>
    <w:rsid w:val="002A0A44"/>
    <w:rsid w:val="002A1002"/>
    <w:rsid w:val="002A106A"/>
    <w:rsid w:val="002A11B8"/>
    <w:rsid w:val="002A120A"/>
    <w:rsid w:val="002A16B3"/>
    <w:rsid w:val="002A175E"/>
    <w:rsid w:val="002A1929"/>
    <w:rsid w:val="002A1965"/>
    <w:rsid w:val="002A1ACC"/>
    <w:rsid w:val="002A1C25"/>
    <w:rsid w:val="002A22F8"/>
    <w:rsid w:val="002A26A8"/>
    <w:rsid w:val="002A2CA3"/>
    <w:rsid w:val="002A344D"/>
    <w:rsid w:val="002A38CE"/>
    <w:rsid w:val="002A3D3F"/>
    <w:rsid w:val="002A485E"/>
    <w:rsid w:val="002A4E2C"/>
    <w:rsid w:val="002A4F2A"/>
    <w:rsid w:val="002A5BAD"/>
    <w:rsid w:val="002A5F7A"/>
    <w:rsid w:val="002A6E7F"/>
    <w:rsid w:val="002A73A1"/>
    <w:rsid w:val="002A76FD"/>
    <w:rsid w:val="002A7914"/>
    <w:rsid w:val="002A7ACA"/>
    <w:rsid w:val="002A7D81"/>
    <w:rsid w:val="002B047E"/>
    <w:rsid w:val="002B0874"/>
    <w:rsid w:val="002B0881"/>
    <w:rsid w:val="002B0C90"/>
    <w:rsid w:val="002B0D60"/>
    <w:rsid w:val="002B118F"/>
    <w:rsid w:val="002B1D36"/>
    <w:rsid w:val="002B1E9B"/>
    <w:rsid w:val="002B23F8"/>
    <w:rsid w:val="002B2703"/>
    <w:rsid w:val="002B270E"/>
    <w:rsid w:val="002B296F"/>
    <w:rsid w:val="002B3F94"/>
    <w:rsid w:val="002B48E3"/>
    <w:rsid w:val="002B497B"/>
    <w:rsid w:val="002B4A7C"/>
    <w:rsid w:val="002B51BA"/>
    <w:rsid w:val="002B5C9D"/>
    <w:rsid w:val="002B5DE3"/>
    <w:rsid w:val="002B60CC"/>
    <w:rsid w:val="002B63C6"/>
    <w:rsid w:val="002B6B22"/>
    <w:rsid w:val="002B7185"/>
    <w:rsid w:val="002B742D"/>
    <w:rsid w:val="002B78A9"/>
    <w:rsid w:val="002B78E8"/>
    <w:rsid w:val="002B790E"/>
    <w:rsid w:val="002B79D7"/>
    <w:rsid w:val="002B7B31"/>
    <w:rsid w:val="002B7B5A"/>
    <w:rsid w:val="002B7B8B"/>
    <w:rsid w:val="002B7D64"/>
    <w:rsid w:val="002C02B3"/>
    <w:rsid w:val="002C03AB"/>
    <w:rsid w:val="002C0569"/>
    <w:rsid w:val="002C1035"/>
    <w:rsid w:val="002C13AE"/>
    <w:rsid w:val="002C13E8"/>
    <w:rsid w:val="002C19FC"/>
    <w:rsid w:val="002C1A34"/>
    <w:rsid w:val="002C1FE4"/>
    <w:rsid w:val="002C273C"/>
    <w:rsid w:val="002C2A75"/>
    <w:rsid w:val="002C2DF0"/>
    <w:rsid w:val="002C3311"/>
    <w:rsid w:val="002C35FF"/>
    <w:rsid w:val="002C378B"/>
    <w:rsid w:val="002C37A5"/>
    <w:rsid w:val="002C37B2"/>
    <w:rsid w:val="002C41CA"/>
    <w:rsid w:val="002C446F"/>
    <w:rsid w:val="002C55A7"/>
    <w:rsid w:val="002C5D9A"/>
    <w:rsid w:val="002C6754"/>
    <w:rsid w:val="002C67BA"/>
    <w:rsid w:val="002C6858"/>
    <w:rsid w:val="002C687F"/>
    <w:rsid w:val="002C6BBF"/>
    <w:rsid w:val="002C7140"/>
    <w:rsid w:val="002C76FE"/>
    <w:rsid w:val="002C7778"/>
    <w:rsid w:val="002D078E"/>
    <w:rsid w:val="002D07FD"/>
    <w:rsid w:val="002D09DA"/>
    <w:rsid w:val="002D1051"/>
    <w:rsid w:val="002D10C1"/>
    <w:rsid w:val="002D11F9"/>
    <w:rsid w:val="002D14F9"/>
    <w:rsid w:val="002D1753"/>
    <w:rsid w:val="002D17A9"/>
    <w:rsid w:val="002D1BB5"/>
    <w:rsid w:val="002D1FC4"/>
    <w:rsid w:val="002D2166"/>
    <w:rsid w:val="002D21C9"/>
    <w:rsid w:val="002D2577"/>
    <w:rsid w:val="002D2A80"/>
    <w:rsid w:val="002D2AB4"/>
    <w:rsid w:val="002D2D1D"/>
    <w:rsid w:val="002D47D2"/>
    <w:rsid w:val="002D48D3"/>
    <w:rsid w:val="002D4B23"/>
    <w:rsid w:val="002D4F15"/>
    <w:rsid w:val="002D6050"/>
    <w:rsid w:val="002D6437"/>
    <w:rsid w:val="002D6A13"/>
    <w:rsid w:val="002D6A59"/>
    <w:rsid w:val="002D7AA5"/>
    <w:rsid w:val="002D7F9E"/>
    <w:rsid w:val="002E010B"/>
    <w:rsid w:val="002E01F3"/>
    <w:rsid w:val="002E03B0"/>
    <w:rsid w:val="002E0ED2"/>
    <w:rsid w:val="002E0F70"/>
    <w:rsid w:val="002E0F9A"/>
    <w:rsid w:val="002E1116"/>
    <w:rsid w:val="002E1435"/>
    <w:rsid w:val="002E18EA"/>
    <w:rsid w:val="002E1F33"/>
    <w:rsid w:val="002E22BE"/>
    <w:rsid w:val="002E2436"/>
    <w:rsid w:val="002E2497"/>
    <w:rsid w:val="002E3000"/>
    <w:rsid w:val="002E34C5"/>
    <w:rsid w:val="002E3829"/>
    <w:rsid w:val="002E3B71"/>
    <w:rsid w:val="002E48EF"/>
    <w:rsid w:val="002E4E4D"/>
    <w:rsid w:val="002E5553"/>
    <w:rsid w:val="002E585E"/>
    <w:rsid w:val="002E5D2F"/>
    <w:rsid w:val="002E5D33"/>
    <w:rsid w:val="002E5E0C"/>
    <w:rsid w:val="002E6414"/>
    <w:rsid w:val="002E6528"/>
    <w:rsid w:val="002E65C5"/>
    <w:rsid w:val="002E679A"/>
    <w:rsid w:val="002E681F"/>
    <w:rsid w:val="002E7557"/>
    <w:rsid w:val="002E7569"/>
    <w:rsid w:val="002E7B1D"/>
    <w:rsid w:val="002E7BB7"/>
    <w:rsid w:val="002E7D47"/>
    <w:rsid w:val="002F0183"/>
    <w:rsid w:val="002F035B"/>
    <w:rsid w:val="002F07A6"/>
    <w:rsid w:val="002F0FDE"/>
    <w:rsid w:val="002F12A3"/>
    <w:rsid w:val="002F1311"/>
    <w:rsid w:val="002F13C5"/>
    <w:rsid w:val="002F15F9"/>
    <w:rsid w:val="002F186C"/>
    <w:rsid w:val="002F198D"/>
    <w:rsid w:val="002F1E3D"/>
    <w:rsid w:val="002F2402"/>
    <w:rsid w:val="002F2A86"/>
    <w:rsid w:val="002F2DC3"/>
    <w:rsid w:val="002F3731"/>
    <w:rsid w:val="002F41ED"/>
    <w:rsid w:val="002F45B1"/>
    <w:rsid w:val="002F4C0A"/>
    <w:rsid w:val="002F5105"/>
    <w:rsid w:val="002F5718"/>
    <w:rsid w:val="002F5903"/>
    <w:rsid w:val="002F647B"/>
    <w:rsid w:val="002F6A61"/>
    <w:rsid w:val="002F726F"/>
    <w:rsid w:val="002F7E61"/>
    <w:rsid w:val="00300A07"/>
    <w:rsid w:val="00300DB5"/>
    <w:rsid w:val="00300E70"/>
    <w:rsid w:val="0030113D"/>
    <w:rsid w:val="00301438"/>
    <w:rsid w:val="00301507"/>
    <w:rsid w:val="00301647"/>
    <w:rsid w:val="0030192B"/>
    <w:rsid w:val="0030259D"/>
    <w:rsid w:val="00302822"/>
    <w:rsid w:val="00302A0C"/>
    <w:rsid w:val="00302ACE"/>
    <w:rsid w:val="00302B66"/>
    <w:rsid w:val="00303508"/>
    <w:rsid w:val="00303EF3"/>
    <w:rsid w:val="0030427C"/>
    <w:rsid w:val="00304AC1"/>
    <w:rsid w:val="00304BE5"/>
    <w:rsid w:val="00304DED"/>
    <w:rsid w:val="003055C4"/>
    <w:rsid w:val="00305B2B"/>
    <w:rsid w:val="003060A8"/>
    <w:rsid w:val="00306252"/>
    <w:rsid w:val="00306727"/>
    <w:rsid w:val="00306736"/>
    <w:rsid w:val="0030784E"/>
    <w:rsid w:val="00307D9E"/>
    <w:rsid w:val="00307DFA"/>
    <w:rsid w:val="0031016A"/>
    <w:rsid w:val="0031041C"/>
    <w:rsid w:val="0031053E"/>
    <w:rsid w:val="003108EF"/>
    <w:rsid w:val="0031090A"/>
    <w:rsid w:val="00311306"/>
    <w:rsid w:val="003119B0"/>
    <w:rsid w:val="0031211F"/>
    <w:rsid w:val="0031266F"/>
    <w:rsid w:val="00312A7C"/>
    <w:rsid w:val="00312AE3"/>
    <w:rsid w:val="00313329"/>
    <w:rsid w:val="003134AD"/>
    <w:rsid w:val="00313761"/>
    <w:rsid w:val="00313F3C"/>
    <w:rsid w:val="00314B3B"/>
    <w:rsid w:val="00314BEA"/>
    <w:rsid w:val="00315198"/>
    <w:rsid w:val="003153A1"/>
    <w:rsid w:val="003155D1"/>
    <w:rsid w:val="003159D0"/>
    <w:rsid w:val="00315B21"/>
    <w:rsid w:val="00315DC5"/>
    <w:rsid w:val="00316561"/>
    <w:rsid w:val="00316C38"/>
    <w:rsid w:val="00316DFD"/>
    <w:rsid w:val="00316E1E"/>
    <w:rsid w:val="00316EE4"/>
    <w:rsid w:val="003172A7"/>
    <w:rsid w:val="00317663"/>
    <w:rsid w:val="003178C3"/>
    <w:rsid w:val="00317941"/>
    <w:rsid w:val="00317C03"/>
    <w:rsid w:val="00317D2D"/>
    <w:rsid w:val="00317EF5"/>
    <w:rsid w:val="00317F17"/>
    <w:rsid w:val="00320BBE"/>
    <w:rsid w:val="00321095"/>
    <w:rsid w:val="003211BA"/>
    <w:rsid w:val="003212D5"/>
    <w:rsid w:val="003214C0"/>
    <w:rsid w:val="00321517"/>
    <w:rsid w:val="0032197E"/>
    <w:rsid w:val="00321A79"/>
    <w:rsid w:val="00321FF5"/>
    <w:rsid w:val="003221CA"/>
    <w:rsid w:val="003229F2"/>
    <w:rsid w:val="00324524"/>
    <w:rsid w:val="003246ED"/>
    <w:rsid w:val="0032487E"/>
    <w:rsid w:val="00324CF9"/>
    <w:rsid w:val="00324D4D"/>
    <w:rsid w:val="00325018"/>
    <w:rsid w:val="00325069"/>
    <w:rsid w:val="0032562F"/>
    <w:rsid w:val="00325825"/>
    <w:rsid w:val="00325A9E"/>
    <w:rsid w:val="00325BB2"/>
    <w:rsid w:val="00325E0A"/>
    <w:rsid w:val="0032622C"/>
    <w:rsid w:val="0032625C"/>
    <w:rsid w:val="00326270"/>
    <w:rsid w:val="00326A25"/>
    <w:rsid w:val="00326E64"/>
    <w:rsid w:val="0032708B"/>
    <w:rsid w:val="003278BA"/>
    <w:rsid w:val="00327AC2"/>
    <w:rsid w:val="00327C3B"/>
    <w:rsid w:val="00327E2F"/>
    <w:rsid w:val="00330479"/>
    <w:rsid w:val="003306A2"/>
    <w:rsid w:val="003306AD"/>
    <w:rsid w:val="00330D46"/>
    <w:rsid w:val="00331625"/>
    <w:rsid w:val="00331931"/>
    <w:rsid w:val="003319F9"/>
    <w:rsid w:val="00331C3A"/>
    <w:rsid w:val="00331DE4"/>
    <w:rsid w:val="00332E66"/>
    <w:rsid w:val="00332F2C"/>
    <w:rsid w:val="00333033"/>
    <w:rsid w:val="0033314C"/>
    <w:rsid w:val="00333179"/>
    <w:rsid w:val="0033326B"/>
    <w:rsid w:val="003337C6"/>
    <w:rsid w:val="00333D25"/>
    <w:rsid w:val="00333F24"/>
    <w:rsid w:val="003340B8"/>
    <w:rsid w:val="0033440F"/>
    <w:rsid w:val="00334553"/>
    <w:rsid w:val="003345AB"/>
    <w:rsid w:val="00334640"/>
    <w:rsid w:val="00334712"/>
    <w:rsid w:val="003347F7"/>
    <w:rsid w:val="00334875"/>
    <w:rsid w:val="0033595A"/>
    <w:rsid w:val="0033628F"/>
    <w:rsid w:val="0033686F"/>
    <w:rsid w:val="0033688B"/>
    <w:rsid w:val="00336F0C"/>
    <w:rsid w:val="00337111"/>
    <w:rsid w:val="00337294"/>
    <w:rsid w:val="00337408"/>
    <w:rsid w:val="003377CD"/>
    <w:rsid w:val="00337868"/>
    <w:rsid w:val="0033797E"/>
    <w:rsid w:val="003408F0"/>
    <w:rsid w:val="00340DF4"/>
    <w:rsid w:val="00340F88"/>
    <w:rsid w:val="0034114D"/>
    <w:rsid w:val="003411FE"/>
    <w:rsid w:val="00341D4C"/>
    <w:rsid w:val="00341F59"/>
    <w:rsid w:val="00341F75"/>
    <w:rsid w:val="0034207F"/>
    <w:rsid w:val="00342297"/>
    <w:rsid w:val="00342316"/>
    <w:rsid w:val="0034248C"/>
    <w:rsid w:val="003425C3"/>
    <w:rsid w:val="003425DD"/>
    <w:rsid w:val="003428E9"/>
    <w:rsid w:val="00342D37"/>
    <w:rsid w:val="00343100"/>
    <w:rsid w:val="0034312E"/>
    <w:rsid w:val="003437AE"/>
    <w:rsid w:val="003438A0"/>
    <w:rsid w:val="003438CE"/>
    <w:rsid w:val="00343AA5"/>
    <w:rsid w:val="00343B1D"/>
    <w:rsid w:val="00343DDD"/>
    <w:rsid w:val="00343F93"/>
    <w:rsid w:val="00344669"/>
    <w:rsid w:val="0034494D"/>
    <w:rsid w:val="00344AB7"/>
    <w:rsid w:val="00344D6E"/>
    <w:rsid w:val="00345284"/>
    <w:rsid w:val="003455BE"/>
    <w:rsid w:val="0034565F"/>
    <w:rsid w:val="003456C9"/>
    <w:rsid w:val="003456FF"/>
    <w:rsid w:val="003457F1"/>
    <w:rsid w:val="00345FCD"/>
    <w:rsid w:val="003466F7"/>
    <w:rsid w:val="0034688A"/>
    <w:rsid w:val="00346ADF"/>
    <w:rsid w:val="00346D93"/>
    <w:rsid w:val="00347812"/>
    <w:rsid w:val="00347C3F"/>
    <w:rsid w:val="0035068B"/>
    <w:rsid w:val="00350E31"/>
    <w:rsid w:val="00351996"/>
    <w:rsid w:val="00351B0C"/>
    <w:rsid w:val="00351C28"/>
    <w:rsid w:val="00351C9F"/>
    <w:rsid w:val="0035206E"/>
    <w:rsid w:val="003521D1"/>
    <w:rsid w:val="00352E5F"/>
    <w:rsid w:val="003539EC"/>
    <w:rsid w:val="00353F59"/>
    <w:rsid w:val="003541B7"/>
    <w:rsid w:val="00354A7F"/>
    <w:rsid w:val="00355335"/>
    <w:rsid w:val="00355826"/>
    <w:rsid w:val="00355864"/>
    <w:rsid w:val="003558F6"/>
    <w:rsid w:val="00355CC1"/>
    <w:rsid w:val="00355FA7"/>
    <w:rsid w:val="00356026"/>
    <w:rsid w:val="003563B4"/>
    <w:rsid w:val="00356626"/>
    <w:rsid w:val="00356A79"/>
    <w:rsid w:val="00356E39"/>
    <w:rsid w:val="003571C0"/>
    <w:rsid w:val="003571FE"/>
    <w:rsid w:val="00357751"/>
    <w:rsid w:val="00357A11"/>
    <w:rsid w:val="003609C1"/>
    <w:rsid w:val="00360DE0"/>
    <w:rsid w:val="003611A8"/>
    <w:rsid w:val="0036126C"/>
    <w:rsid w:val="00361661"/>
    <w:rsid w:val="003616EC"/>
    <w:rsid w:val="00361ECA"/>
    <w:rsid w:val="0036200D"/>
    <w:rsid w:val="003624B9"/>
    <w:rsid w:val="0036258B"/>
    <w:rsid w:val="00362602"/>
    <w:rsid w:val="00362729"/>
    <w:rsid w:val="00362A66"/>
    <w:rsid w:val="00362A68"/>
    <w:rsid w:val="00362C57"/>
    <w:rsid w:val="00363018"/>
    <w:rsid w:val="003636D0"/>
    <w:rsid w:val="003636D4"/>
    <w:rsid w:val="00363816"/>
    <w:rsid w:val="00363D7E"/>
    <w:rsid w:val="00363F02"/>
    <w:rsid w:val="00364107"/>
    <w:rsid w:val="00364559"/>
    <w:rsid w:val="0036487E"/>
    <w:rsid w:val="003648E8"/>
    <w:rsid w:val="003653C5"/>
    <w:rsid w:val="00365E40"/>
    <w:rsid w:val="00365FE5"/>
    <w:rsid w:val="0036600D"/>
    <w:rsid w:val="00366B4B"/>
    <w:rsid w:val="00366E1B"/>
    <w:rsid w:val="0036739A"/>
    <w:rsid w:val="0036747C"/>
    <w:rsid w:val="0036747E"/>
    <w:rsid w:val="00370000"/>
    <w:rsid w:val="00370C5B"/>
    <w:rsid w:val="00370DC2"/>
    <w:rsid w:val="00371043"/>
    <w:rsid w:val="003718C3"/>
    <w:rsid w:val="00371A0A"/>
    <w:rsid w:val="00371E29"/>
    <w:rsid w:val="0037208E"/>
    <w:rsid w:val="003727CD"/>
    <w:rsid w:val="00372F43"/>
    <w:rsid w:val="003731E8"/>
    <w:rsid w:val="00373597"/>
    <w:rsid w:val="00373F06"/>
    <w:rsid w:val="003743DF"/>
    <w:rsid w:val="003753F7"/>
    <w:rsid w:val="003756A1"/>
    <w:rsid w:val="00375A62"/>
    <w:rsid w:val="00375A74"/>
    <w:rsid w:val="00375DE3"/>
    <w:rsid w:val="003763C4"/>
    <w:rsid w:val="00376EF3"/>
    <w:rsid w:val="00376FA9"/>
    <w:rsid w:val="00376FAE"/>
    <w:rsid w:val="00376FEE"/>
    <w:rsid w:val="0037727C"/>
    <w:rsid w:val="00377A63"/>
    <w:rsid w:val="003800C7"/>
    <w:rsid w:val="003803CA"/>
    <w:rsid w:val="00380438"/>
    <w:rsid w:val="0038051D"/>
    <w:rsid w:val="00380BE2"/>
    <w:rsid w:val="00381398"/>
    <w:rsid w:val="00381678"/>
    <w:rsid w:val="003817EC"/>
    <w:rsid w:val="003817F2"/>
    <w:rsid w:val="00381980"/>
    <w:rsid w:val="003820EB"/>
    <w:rsid w:val="003824AA"/>
    <w:rsid w:val="00382AA9"/>
    <w:rsid w:val="003837A0"/>
    <w:rsid w:val="00383A6E"/>
    <w:rsid w:val="00383FF6"/>
    <w:rsid w:val="0038400F"/>
    <w:rsid w:val="00384122"/>
    <w:rsid w:val="0038478D"/>
    <w:rsid w:val="003847E3"/>
    <w:rsid w:val="00384912"/>
    <w:rsid w:val="00384ADF"/>
    <w:rsid w:val="00384E27"/>
    <w:rsid w:val="00384E94"/>
    <w:rsid w:val="00384FF4"/>
    <w:rsid w:val="0038559E"/>
    <w:rsid w:val="0038608B"/>
    <w:rsid w:val="00386B09"/>
    <w:rsid w:val="00386B20"/>
    <w:rsid w:val="00386D61"/>
    <w:rsid w:val="00387193"/>
    <w:rsid w:val="003873DE"/>
    <w:rsid w:val="00387487"/>
    <w:rsid w:val="003879D0"/>
    <w:rsid w:val="00387CA0"/>
    <w:rsid w:val="00390E85"/>
    <w:rsid w:val="003911E0"/>
    <w:rsid w:val="003912A1"/>
    <w:rsid w:val="0039150E"/>
    <w:rsid w:val="00391DB5"/>
    <w:rsid w:val="00392593"/>
    <w:rsid w:val="00392B47"/>
    <w:rsid w:val="00392F4B"/>
    <w:rsid w:val="00393796"/>
    <w:rsid w:val="00393FAA"/>
    <w:rsid w:val="0039415F"/>
    <w:rsid w:val="00394307"/>
    <w:rsid w:val="0039458E"/>
    <w:rsid w:val="0039477E"/>
    <w:rsid w:val="00394873"/>
    <w:rsid w:val="003948BD"/>
    <w:rsid w:val="00394AB1"/>
    <w:rsid w:val="00394D8B"/>
    <w:rsid w:val="00395144"/>
    <w:rsid w:val="003954A4"/>
    <w:rsid w:val="003966C5"/>
    <w:rsid w:val="00396C39"/>
    <w:rsid w:val="00396D03"/>
    <w:rsid w:val="00396EC2"/>
    <w:rsid w:val="003970D2"/>
    <w:rsid w:val="003972D7"/>
    <w:rsid w:val="003972DF"/>
    <w:rsid w:val="003975FB"/>
    <w:rsid w:val="003978F8"/>
    <w:rsid w:val="00397A82"/>
    <w:rsid w:val="003A0232"/>
    <w:rsid w:val="003A040B"/>
    <w:rsid w:val="003A06FF"/>
    <w:rsid w:val="003A1206"/>
    <w:rsid w:val="003A2BFF"/>
    <w:rsid w:val="003A2FE3"/>
    <w:rsid w:val="003A3301"/>
    <w:rsid w:val="003A373B"/>
    <w:rsid w:val="003A3ACA"/>
    <w:rsid w:val="003A3D15"/>
    <w:rsid w:val="003A3D8A"/>
    <w:rsid w:val="003A3E19"/>
    <w:rsid w:val="003A3E80"/>
    <w:rsid w:val="003A3E8A"/>
    <w:rsid w:val="003A3F2F"/>
    <w:rsid w:val="003A414F"/>
    <w:rsid w:val="003A4666"/>
    <w:rsid w:val="003A4B06"/>
    <w:rsid w:val="003A4C25"/>
    <w:rsid w:val="003A4E80"/>
    <w:rsid w:val="003A51CB"/>
    <w:rsid w:val="003A52C2"/>
    <w:rsid w:val="003A538F"/>
    <w:rsid w:val="003A5454"/>
    <w:rsid w:val="003A5792"/>
    <w:rsid w:val="003A5AE7"/>
    <w:rsid w:val="003A5DC8"/>
    <w:rsid w:val="003A5E0B"/>
    <w:rsid w:val="003A607D"/>
    <w:rsid w:val="003A6384"/>
    <w:rsid w:val="003A6A22"/>
    <w:rsid w:val="003A7302"/>
    <w:rsid w:val="003A73B6"/>
    <w:rsid w:val="003A75E6"/>
    <w:rsid w:val="003A7898"/>
    <w:rsid w:val="003A7AFC"/>
    <w:rsid w:val="003A7B8D"/>
    <w:rsid w:val="003A7D99"/>
    <w:rsid w:val="003A7E54"/>
    <w:rsid w:val="003A7E6D"/>
    <w:rsid w:val="003B0139"/>
    <w:rsid w:val="003B0AC8"/>
    <w:rsid w:val="003B0FCB"/>
    <w:rsid w:val="003B1499"/>
    <w:rsid w:val="003B1604"/>
    <w:rsid w:val="003B1A16"/>
    <w:rsid w:val="003B1D62"/>
    <w:rsid w:val="003B1E17"/>
    <w:rsid w:val="003B1F7B"/>
    <w:rsid w:val="003B207A"/>
    <w:rsid w:val="003B21FD"/>
    <w:rsid w:val="003B2810"/>
    <w:rsid w:val="003B2C2B"/>
    <w:rsid w:val="003B2E0D"/>
    <w:rsid w:val="003B2F4B"/>
    <w:rsid w:val="003B3A12"/>
    <w:rsid w:val="003B3A7A"/>
    <w:rsid w:val="003B3D40"/>
    <w:rsid w:val="003B443D"/>
    <w:rsid w:val="003B4750"/>
    <w:rsid w:val="003B47C3"/>
    <w:rsid w:val="003B4EF2"/>
    <w:rsid w:val="003B53BD"/>
    <w:rsid w:val="003B5410"/>
    <w:rsid w:val="003B5600"/>
    <w:rsid w:val="003B57ED"/>
    <w:rsid w:val="003B5908"/>
    <w:rsid w:val="003B6491"/>
    <w:rsid w:val="003B68B1"/>
    <w:rsid w:val="003B6C97"/>
    <w:rsid w:val="003B71A1"/>
    <w:rsid w:val="003B7362"/>
    <w:rsid w:val="003B74BE"/>
    <w:rsid w:val="003B7513"/>
    <w:rsid w:val="003B75ED"/>
    <w:rsid w:val="003B7771"/>
    <w:rsid w:val="003B781C"/>
    <w:rsid w:val="003C0011"/>
    <w:rsid w:val="003C0765"/>
    <w:rsid w:val="003C0A6C"/>
    <w:rsid w:val="003C1F69"/>
    <w:rsid w:val="003C25F9"/>
    <w:rsid w:val="003C2BDA"/>
    <w:rsid w:val="003C2C0D"/>
    <w:rsid w:val="003C2C66"/>
    <w:rsid w:val="003C300B"/>
    <w:rsid w:val="003C30EC"/>
    <w:rsid w:val="003C390B"/>
    <w:rsid w:val="003C3947"/>
    <w:rsid w:val="003C3B57"/>
    <w:rsid w:val="003C4565"/>
    <w:rsid w:val="003C4CA0"/>
    <w:rsid w:val="003C5140"/>
    <w:rsid w:val="003C519D"/>
    <w:rsid w:val="003C5E7A"/>
    <w:rsid w:val="003C65BE"/>
    <w:rsid w:val="003C6914"/>
    <w:rsid w:val="003C6ECF"/>
    <w:rsid w:val="003C75D1"/>
    <w:rsid w:val="003C7903"/>
    <w:rsid w:val="003C7C74"/>
    <w:rsid w:val="003C7D07"/>
    <w:rsid w:val="003D03FC"/>
    <w:rsid w:val="003D0468"/>
    <w:rsid w:val="003D0805"/>
    <w:rsid w:val="003D1665"/>
    <w:rsid w:val="003D1B95"/>
    <w:rsid w:val="003D1C4B"/>
    <w:rsid w:val="003D1C71"/>
    <w:rsid w:val="003D2616"/>
    <w:rsid w:val="003D2A34"/>
    <w:rsid w:val="003D2A4F"/>
    <w:rsid w:val="003D2FC3"/>
    <w:rsid w:val="003D3028"/>
    <w:rsid w:val="003D3FBD"/>
    <w:rsid w:val="003D4029"/>
    <w:rsid w:val="003D432D"/>
    <w:rsid w:val="003D44EC"/>
    <w:rsid w:val="003D4E8A"/>
    <w:rsid w:val="003D4F8B"/>
    <w:rsid w:val="003D51D6"/>
    <w:rsid w:val="003D5307"/>
    <w:rsid w:val="003D608A"/>
    <w:rsid w:val="003D6672"/>
    <w:rsid w:val="003D66A9"/>
    <w:rsid w:val="003D66C9"/>
    <w:rsid w:val="003D6A1F"/>
    <w:rsid w:val="003D70B4"/>
    <w:rsid w:val="003D70C8"/>
    <w:rsid w:val="003D720A"/>
    <w:rsid w:val="003D75A0"/>
    <w:rsid w:val="003E00E3"/>
    <w:rsid w:val="003E00FF"/>
    <w:rsid w:val="003E07D5"/>
    <w:rsid w:val="003E0F81"/>
    <w:rsid w:val="003E11F5"/>
    <w:rsid w:val="003E1205"/>
    <w:rsid w:val="003E1457"/>
    <w:rsid w:val="003E1BAD"/>
    <w:rsid w:val="003E23CB"/>
    <w:rsid w:val="003E240E"/>
    <w:rsid w:val="003E2664"/>
    <w:rsid w:val="003E26E7"/>
    <w:rsid w:val="003E2964"/>
    <w:rsid w:val="003E2FEB"/>
    <w:rsid w:val="003E329B"/>
    <w:rsid w:val="003E32B9"/>
    <w:rsid w:val="003E3AD8"/>
    <w:rsid w:val="003E4645"/>
    <w:rsid w:val="003E47FB"/>
    <w:rsid w:val="003E4809"/>
    <w:rsid w:val="003E482A"/>
    <w:rsid w:val="003E48F1"/>
    <w:rsid w:val="003E5011"/>
    <w:rsid w:val="003E55A4"/>
    <w:rsid w:val="003E63BD"/>
    <w:rsid w:val="003E6915"/>
    <w:rsid w:val="003E6C53"/>
    <w:rsid w:val="003E7083"/>
    <w:rsid w:val="003E7163"/>
    <w:rsid w:val="003E7911"/>
    <w:rsid w:val="003E7DAE"/>
    <w:rsid w:val="003F009A"/>
    <w:rsid w:val="003F02D0"/>
    <w:rsid w:val="003F0553"/>
    <w:rsid w:val="003F065A"/>
    <w:rsid w:val="003F0C2C"/>
    <w:rsid w:val="003F0C6C"/>
    <w:rsid w:val="003F1655"/>
    <w:rsid w:val="003F18CE"/>
    <w:rsid w:val="003F1A32"/>
    <w:rsid w:val="003F1A90"/>
    <w:rsid w:val="003F1C36"/>
    <w:rsid w:val="003F1C5B"/>
    <w:rsid w:val="003F1CC4"/>
    <w:rsid w:val="003F1DFD"/>
    <w:rsid w:val="003F1ED4"/>
    <w:rsid w:val="003F2910"/>
    <w:rsid w:val="003F2C41"/>
    <w:rsid w:val="003F3164"/>
    <w:rsid w:val="003F3345"/>
    <w:rsid w:val="003F3506"/>
    <w:rsid w:val="003F360E"/>
    <w:rsid w:val="003F38A2"/>
    <w:rsid w:val="003F3A15"/>
    <w:rsid w:val="003F3A8E"/>
    <w:rsid w:val="003F3E86"/>
    <w:rsid w:val="003F3FCF"/>
    <w:rsid w:val="003F43E9"/>
    <w:rsid w:val="003F449D"/>
    <w:rsid w:val="003F493C"/>
    <w:rsid w:val="003F5080"/>
    <w:rsid w:val="003F5238"/>
    <w:rsid w:val="003F52C1"/>
    <w:rsid w:val="003F596E"/>
    <w:rsid w:val="003F5A35"/>
    <w:rsid w:val="003F5B7D"/>
    <w:rsid w:val="003F5E44"/>
    <w:rsid w:val="003F620A"/>
    <w:rsid w:val="003F6637"/>
    <w:rsid w:val="003F6BDD"/>
    <w:rsid w:val="003F71AF"/>
    <w:rsid w:val="003F774D"/>
    <w:rsid w:val="003F782D"/>
    <w:rsid w:val="003F7C1A"/>
    <w:rsid w:val="003F7EFB"/>
    <w:rsid w:val="00400258"/>
    <w:rsid w:val="00400834"/>
    <w:rsid w:val="00400B54"/>
    <w:rsid w:val="00400F59"/>
    <w:rsid w:val="004010E2"/>
    <w:rsid w:val="004012A4"/>
    <w:rsid w:val="00401997"/>
    <w:rsid w:val="00401BF0"/>
    <w:rsid w:val="0040216D"/>
    <w:rsid w:val="004024A9"/>
    <w:rsid w:val="004028A1"/>
    <w:rsid w:val="004028D1"/>
    <w:rsid w:val="0040292D"/>
    <w:rsid w:val="00402A1A"/>
    <w:rsid w:val="00402A47"/>
    <w:rsid w:val="00402CE5"/>
    <w:rsid w:val="004030D9"/>
    <w:rsid w:val="0040337A"/>
    <w:rsid w:val="00403413"/>
    <w:rsid w:val="004034E3"/>
    <w:rsid w:val="00403B47"/>
    <w:rsid w:val="00403C26"/>
    <w:rsid w:val="00403D9C"/>
    <w:rsid w:val="00404524"/>
    <w:rsid w:val="0040462D"/>
    <w:rsid w:val="00404DEE"/>
    <w:rsid w:val="00405A58"/>
    <w:rsid w:val="004062E5"/>
    <w:rsid w:val="0040698A"/>
    <w:rsid w:val="00406BFD"/>
    <w:rsid w:val="0040743E"/>
    <w:rsid w:val="004075D4"/>
    <w:rsid w:val="0040777B"/>
    <w:rsid w:val="00407885"/>
    <w:rsid w:val="00407E9A"/>
    <w:rsid w:val="0041005C"/>
    <w:rsid w:val="004100F3"/>
    <w:rsid w:val="00410659"/>
    <w:rsid w:val="00410B31"/>
    <w:rsid w:val="00411642"/>
    <w:rsid w:val="0041212F"/>
    <w:rsid w:val="00412482"/>
    <w:rsid w:val="00412A85"/>
    <w:rsid w:val="004134E5"/>
    <w:rsid w:val="00413AAE"/>
    <w:rsid w:val="00413C20"/>
    <w:rsid w:val="0041436F"/>
    <w:rsid w:val="00414C7D"/>
    <w:rsid w:val="00414F4F"/>
    <w:rsid w:val="00415B2D"/>
    <w:rsid w:val="00415D09"/>
    <w:rsid w:val="00416026"/>
    <w:rsid w:val="00416180"/>
    <w:rsid w:val="00416661"/>
    <w:rsid w:val="00416B32"/>
    <w:rsid w:val="00416BA2"/>
    <w:rsid w:val="00416FC0"/>
    <w:rsid w:val="00417039"/>
    <w:rsid w:val="00417333"/>
    <w:rsid w:val="004178B0"/>
    <w:rsid w:val="00417BBD"/>
    <w:rsid w:val="00417E1F"/>
    <w:rsid w:val="00417EBE"/>
    <w:rsid w:val="0042084D"/>
    <w:rsid w:val="00420898"/>
    <w:rsid w:val="00420944"/>
    <w:rsid w:val="00421A1D"/>
    <w:rsid w:val="00421ADD"/>
    <w:rsid w:val="00422230"/>
    <w:rsid w:val="004222DD"/>
    <w:rsid w:val="0042236D"/>
    <w:rsid w:val="00422399"/>
    <w:rsid w:val="00422E94"/>
    <w:rsid w:val="0042392C"/>
    <w:rsid w:val="00423BC4"/>
    <w:rsid w:val="00423F1F"/>
    <w:rsid w:val="0042404A"/>
    <w:rsid w:val="00424085"/>
    <w:rsid w:val="004247A7"/>
    <w:rsid w:val="004250D8"/>
    <w:rsid w:val="00425114"/>
    <w:rsid w:val="004253CE"/>
    <w:rsid w:val="004255B5"/>
    <w:rsid w:val="004257BF"/>
    <w:rsid w:val="0042583F"/>
    <w:rsid w:val="004258F2"/>
    <w:rsid w:val="0042596B"/>
    <w:rsid w:val="00425A28"/>
    <w:rsid w:val="00425FE5"/>
    <w:rsid w:val="00426153"/>
    <w:rsid w:val="00426422"/>
    <w:rsid w:val="00426526"/>
    <w:rsid w:val="00426561"/>
    <w:rsid w:val="004267CC"/>
    <w:rsid w:val="00426B93"/>
    <w:rsid w:val="00426C8A"/>
    <w:rsid w:val="00426F5C"/>
    <w:rsid w:val="00427279"/>
    <w:rsid w:val="00427555"/>
    <w:rsid w:val="00427D3F"/>
    <w:rsid w:val="004300E6"/>
    <w:rsid w:val="004302B1"/>
    <w:rsid w:val="00430302"/>
    <w:rsid w:val="00430307"/>
    <w:rsid w:val="00430316"/>
    <w:rsid w:val="0043073A"/>
    <w:rsid w:val="0043079E"/>
    <w:rsid w:val="00430D33"/>
    <w:rsid w:val="00430E99"/>
    <w:rsid w:val="0043117D"/>
    <w:rsid w:val="00431236"/>
    <w:rsid w:val="004316E0"/>
    <w:rsid w:val="00431825"/>
    <w:rsid w:val="00431AF5"/>
    <w:rsid w:val="00431B86"/>
    <w:rsid w:val="00431EF3"/>
    <w:rsid w:val="00432307"/>
    <w:rsid w:val="0043270B"/>
    <w:rsid w:val="004328CE"/>
    <w:rsid w:val="0043293F"/>
    <w:rsid w:val="0043296C"/>
    <w:rsid w:val="00432E2E"/>
    <w:rsid w:val="004335DB"/>
    <w:rsid w:val="00433876"/>
    <w:rsid w:val="00433BC1"/>
    <w:rsid w:val="00433BD5"/>
    <w:rsid w:val="00433EA6"/>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0CD4"/>
    <w:rsid w:val="0044133F"/>
    <w:rsid w:val="0044145F"/>
    <w:rsid w:val="0044148B"/>
    <w:rsid w:val="004415AD"/>
    <w:rsid w:val="004417DB"/>
    <w:rsid w:val="00441C1F"/>
    <w:rsid w:val="00441D94"/>
    <w:rsid w:val="0044218D"/>
    <w:rsid w:val="00442232"/>
    <w:rsid w:val="00442A49"/>
    <w:rsid w:val="00442B8D"/>
    <w:rsid w:val="00442CA2"/>
    <w:rsid w:val="004430C4"/>
    <w:rsid w:val="004435BE"/>
    <w:rsid w:val="0044391F"/>
    <w:rsid w:val="004439FC"/>
    <w:rsid w:val="00443F49"/>
    <w:rsid w:val="00444235"/>
    <w:rsid w:val="00444286"/>
    <w:rsid w:val="00444360"/>
    <w:rsid w:val="00444543"/>
    <w:rsid w:val="00444784"/>
    <w:rsid w:val="00444B64"/>
    <w:rsid w:val="00444D80"/>
    <w:rsid w:val="00444DA0"/>
    <w:rsid w:val="00445724"/>
    <w:rsid w:val="00445A23"/>
    <w:rsid w:val="00445B0B"/>
    <w:rsid w:val="0044611A"/>
    <w:rsid w:val="00446B9A"/>
    <w:rsid w:val="00446D1E"/>
    <w:rsid w:val="00447172"/>
    <w:rsid w:val="004502DD"/>
    <w:rsid w:val="00450439"/>
    <w:rsid w:val="004505BB"/>
    <w:rsid w:val="0045185B"/>
    <w:rsid w:val="0045188E"/>
    <w:rsid w:val="004519B1"/>
    <w:rsid w:val="00451D86"/>
    <w:rsid w:val="004521BF"/>
    <w:rsid w:val="00452294"/>
    <w:rsid w:val="00452568"/>
    <w:rsid w:val="004526D7"/>
    <w:rsid w:val="00452C67"/>
    <w:rsid w:val="00452C96"/>
    <w:rsid w:val="00453216"/>
    <w:rsid w:val="00453399"/>
    <w:rsid w:val="004536F4"/>
    <w:rsid w:val="0045376B"/>
    <w:rsid w:val="00453B3B"/>
    <w:rsid w:val="00453DED"/>
    <w:rsid w:val="0045406E"/>
    <w:rsid w:val="00454104"/>
    <w:rsid w:val="004546C8"/>
    <w:rsid w:val="004547DD"/>
    <w:rsid w:val="00454D17"/>
    <w:rsid w:val="00454D5F"/>
    <w:rsid w:val="00454E6C"/>
    <w:rsid w:val="00454FD9"/>
    <w:rsid w:val="004551B7"/>
    <w:rsid w:val="00455994"/>
    <w:rsid w:val="00455FB7"/>
    <w:rsid w:val="004565E0"/>
    <w:rsid w:val="00456AA9"/>
    <w:rsid w:val="00456F3C"/>
    <w:rsid w:val="0045706A"/>
    <w:rsid w:val="004570A6"/>
    <w:rsid w:val="00457877"/>
    <w:rsid w:val="004578D1"/>
    <w:rsid w:val="004578F7"/>
    <w:rsid w:val="00457963"/>
    <w:rsid w:val="0045796F"/>
    <w:rsid w:val="00457DDB"/>
    <w:rsid w:val="00460B70"/>
    <w:rsid w:val="00460D79"/>
    <w:rsid w:val="00460EB8"/>
    <w:rsid w:val="004613B9"/>
    <w:rsid w:val="00461657"/>
    <w:rsid w:val="00461991"/>
    <w:rsid w:val="00461B5F"/>
    <w:rsid w:val="004620C7"/>
    <w:rsid w:val="00462258"/>
    <w:rsid w:val="004629F7"/>
    <w:rsid w:val="00462A91"/>
    <w:rsid w:val="00462C55"/>
    <w:rsid w:val="00462CB5"/>
    <w:rsid w:val="00463436"/>
    <w:rsid w:val="00463E1E"/>
    <w:rsid w:val="0046413C"/>
    <w:rsid w:val="00464509"/>
    <w:rsid w:val="004645D2"/>
    <w:rsid w:val="004646F8"/>
    <w:rsid w:val="00464A44"/>
    <w:rsid w:val="0046505F"/>
    <w:rsid w:val="00465098"/>
    <w:rsid w:val="004651CB"/>
    <w:rsid w:val="00465844"/>
    <w:rsid w:val="004658A0"/>
    <w:rsid w:val="00465ECD"/>
    <w:rsid w:val="00465F13"/>
    <w:rsid w:val="00466199"/>
    <w:rsid w:val="004664F8"/>
    <w:rsid w:val="00466970"/>
    <w:rsid w:val="00466C01"/>
    <w:rsid w:val="00467141"/>
    <w:rsid w:val="004673DE"/>
    <w:rsid w:val="004675C1"/>
    <w:rsid w:val="00467742"/>
    <w:rsid w:val="0046790B"/>
    <w:rsid w:val="00467919"/>
    <w:rsid w:val="00467BF7"/>
    <w:rsid w:val="00467D4D"/>
    <w:rsid w:val="00467E43"/>
    <w:rsid w:val="00470096"/>
    <w:rsid w:val="004704E2"/>
    <w:rsid w:val="00470869"/>
    <w:rsid w:val="0047138F"/>
    <w:rsid w:val="00471446"/>
    <w:rsid w:val="0047175B"/>
    <w:rsid w:val="0047196B"/>
    <w:rsid w:val="00472451"/>
    <w:rsid w:val="004727C4"/>
    <w:rsid w:val="00472EC8"/>
    <w:rsid w:val="00472F53"/>
    <w:rsid w:val="00473074"/>
    <w:rsid w:val="00473212"/>
    <w:rsid w:val="00473D4B"/>
    <w:rsid w:val="00473E66"/>
    <w:rsid w:val="00474212"/>
    <w:rsid w:val="004744DC"/>
    <w:rsid w:val="00474A29"/>
    <w:rsid w:val="00475145"/>
    <w:rsid w:val="00475624"/>
    <w:rsid w:val="00475694"/>
    <w:rsid w:val="004756B2"/>
    <w:rsid w:val="00475C60"/>
    <w:rsid w:val="00475C84"/>
    <w:rsid w:val="00475CBB"/>
    <w:rsid w:val="00475F2F"/>
    <w:rsid w:val="00475F64"/>
    <w:rsid w:val="00476141"/>
    <w:rsid w:val="00476168"/>
    <w:rsid w:val="00476242"/>
    <w:rsid w:val="0047641E"/>
    <w:rsid w:val="00476E62"/>
    <w:rsid w:val="00477040"/>
    <w:rsid w:val="0047707A"/>
    <w:rsid w:val="004777FB"/>
    <w:rsid w:val="00477884"/>
    <w:rsid w:val="0048059B"/>
    <w:rsid w:val="00480983"/>
    <w:rsid w:val="00480DC6"/>
    <w:rsid w:val="00480E09"/>
    <w:rsid w:val="00481674"/>
    <w:rsid w:val="00481819"/>
    <w:rsid w:val="00481A08"/>
    <w:rsid w:val="00481DB8"/>
    <w:rsid w:val="00481EB7"/>
    <w:rsid w:val="00482114"/>
    <w:rsid w:val="004822B8"/>
    <w:rsid w:val="0048263F"/>
    <w:rsid w:val="00482677"/>
    <w:rsid w:val="0048288E"/>
    <w:rsid w:val="00482D14"/>
    <w:rsid w:val="00482E90"/>
    <w:rsid w:val="004831EE"/>
    <w:rsid w:val="00483459"/>
    <w:rsid w:val="0048370C"/>
    <w:rsid w:val="00483D8C"/>
    <w:rsid w:val="004844EA"/>
    <w:rsid w:val="004845CF"/>
    <w:rsid w:val="0048473B"/>
    <w:rsid w:val="00484D6B"/>
    <w:rsid w:val="00484F7A"/>
    <w:rsid w:val="00485885"/>
    <w:rsid w:val="00485A66"/>
    <w:rsid w:val="00485D55"/>
    <w:rsid w:val="00486301"/>
    <w:rsid w:val="00486324"/>
    <w:rsid w:val="0048667B"/>
    <w:rsid w:val="00486FC3"/>
    <w:rsid w:val="0048702C"/>
    <w:rsid w:val="004874B9"/>
    <w:rsid w:val="004876BD"/>
    <w:rsid w:val="00487794"/>
    <w:rsid w:val="00487817"/>
    <w:rsid w:val="00487A04"/>
    <w:rsid w:val="00487AC3"/>
    <w:rsid w:val="00487B4F"/>
    <w:rsid w:val="00487C2C"/>
    <w:rsid w:val="004902CA"/>
    <w:rsid w:val="00490510"/>
    <w:rsid w:val="00490907"/>
    <w:rsid w:val="00490955"/>
    <w:rsid w:val="00490C15"/>
    <w:rsid w:val="00490C8A"/>
    <w:rsid w:val="00490EA0"/>
    <w:rsid w:val="004911B4"/>
    <w:rsid w:val="004918EE"/>
    <w:rsid w:val="004924AE"/>
    <w:rsid w:val="004927D5"/>
    <w:rsid w:val="00492C95"/>
    <w:rsid w:val="00492D82"/>
    <w:rsid w:val="00492DE1"/>
    <w:rsid w:val="00493124"/>
    <w:rsid w:val="0049313C"/>
    <w:rsid w:val="0049351D"/>
    <w:rsid w:val="00493F24"/>
    <w:rsid w:val="004941B5"/>
    <w:rsid w:val="00494252"/>
    <w:rsid w:val="004944B4"/>
    <w:rsid w:val="00494963"/>
    <w:rsid w:val="00494D37"/>
    <w:rsid w:val="00494F94"/>
    <w:rsid w:val="0049582F"/>
    <w:rsid w:val="00495C62"/>
    <w:rsid w:val="00496170"/>
    <w:rsid w:val="004967CF"/>
    <w:rsid w:val="004968A0"/>
    <w:rsid w:val="00496AAB"/>
    <w:rsid w:val="004970E9"/>
    <w:rsid w:val="0049762C"/>
    <w:rsid w:val="00497A43"/>
    <w:rsid w:val="00497A91"/>
    <w:rsid w:val="00497CB8"/>
    <w:rsid w:val="00497F76"/>
    <w:rsid w:val="004A00E9"/>
    <w:rsid w:val="004A0129"/>
    <w:rsid w:val="004A0190"/>
    <w:rsid w:val="004A08E8"/>
    <w:rsid w:val="004A0B24"/>
    <w:rsid w:val="004A0C42"/>
    <w:rsid w:val="004A0DF7"/>
    <w:rsid w:val="004A0EB5"/>
    <w:rsid w:val="004A0EBB"/>
    <w:rsid w:val="004A0EDE"/>
    <w:rsid w:val="004A1389"/>
    <w:rsid w:val="004A1556"/>
    <w:rsid w:val="004A1601"/>
    <w:rsid w:val="004A167F"/>
    <w:rsid w:val="004A1C1F"/>
    <w:rsid w:val="004A226C"/>
    <w:rsid w:val="004A246B"/>
    <w:rsid w:val="004A25C0"/>
    <w:rsid w:val="004A2AD0"/>
    <w:rsid w:val="004A33A3"/>
    <w:rsid w:val="004A3B23"/>
    <w:rsid w:val="004A49E0"/>
    <w:rsid w:val="004A4D43"/>
    <w:rsid w:val="004A514D"/>
    <w:rsid w:val="004A54A4"/>
    <w:rsid w:val="004A5631"/>
    <w:rsid w:val="004A5BD7"/>
    <w:rsid w:val="004A6286"/>
    <w:rsid w:val="004A641C"/>
    <w:rsid w:val="004A6BE4"/>
    <w:rsid w:val="004A6F63"/>
    <w:rsid w:val="004A731E"/>
    <w:rsid w:val="004A7370"/>
    <w:rsid w:val="004A7637"/>
    <w:rsid w:val="004A775B"/>
    <w:rsid w:val="004A7A10"/>
    <w:rsid w:val="004A7BFF"/>
    <w:rsid w:val="004B1B76"/>
    <w:rsid w:val="004B1B8B"/>
    <w:rsid w:val="004B1E98"/>
    <w:rsid w:val="004B23AE"/>
    <w:rsid w:val="004B244E"/>
    <w:rsid w:val="004B2596"/>
    <w:rsid w:val="004B26FF"/>
    <w:rsid w:val="004B2721"/>
    <w:rsid w:val="004B2751"/>
    <w:rsid w:val="004B314F"/>
    <w:rsid w:val="004B31A0"/>
    <w:rsid w:val="004B40AB"/>
    <w:rsid w:val="004B444C"/>
    <w:rsid w:val="004B4954"/>
    <w:rsid w:val="004B4CE1"/>
    <w:rsid w:val="004B5064"/>
    <w:rsid w:val="004B5154"/>
    <w:rsid w:val="004B5875"/>
    <w:rsid w:val="004B5C60"/>
    <w:rsid w:val="004B5F8E"/>
    <w:rsid w:val="004B61E4"/>
    <w:rsid w:val="004B66AE"/>
    <w:rsid w:val="004B683C"/>
    <w:rsid w:val="004B72CE"/>
    <w:rsid w:val="004B76EE"/>
    <w:rsid w:val="004B779A"/>
    <w:rsid w:val="004B7D09"/>
    <w:rsid w:val="004B7ED6"/>
    <w:rsid w:val="004C04E3"/>
    <w:rsid w:val="004C0B08"/>
    <w:rsid w:val="004C0BDF"/>
    <w:rsid w:val="004C1056"/>
    <w:rsid w:val="004C118A"/>
    <w:rsid w:val="004C1395"/>
    <w:rsid w:val="004C1624"/>
    <w:rsid w:val="004C1729"/>
    <w:rsid w:val="004C1BAC"/>
    <w:rsid w:val="004C1DD5"/>
    <w:rsid w:val="004C1F02"/>
    <w:rsid w:val="004C2263"/>
    <w:rsid w:val="004C2381"/>
    <w:rsid w:val="004C2DF8"/>
    <w:rsid w:val="004C2E94"/>
    <w:rsid w:val="004C2EC4"/>
    <w:rsid w:val="004C300E"/>
    <w:rsid w:val="004C3BA2"/>
    <w:rsid w:val="004C3EBE"/>
    <w:rsid w:val="004C4381"/>
    <w:rsid w:val="004C47E5"/>
    <w:rsid w:val="004C5059"/>
    <w:rsid w:val="004C543E"/>
    <w:rsid w:val="004C5672"/>
    <w:rsid w:val="004C57AD"/>
    <w:rsid w:val="004C6013"/>
    <w:rsid w:val="004C60F5"/>
    <w:rsid w:val="004C630B"/>
    <w:rsid w:val="004C6494"/>
    <w:rsid w:val="004C66CE"/>
    <w:rsid w:val="004C66EB"/>
    <w:rsid w:val="004C6BD5"/>
    <w:rsid w:val="004C6E0D"/>
    <w:rsid w:val="004C72DA"/>
    <w:rsid w:val="004C734B"/>
    <w:rsid w:val="004C77BD"/>
    <w:rsid w:val="004C77C7"/>
    <w:rsid w:val="004C79C1"/>
    <w:rsid w:val="004C79C3"/>
    <w:rsid w:val="004D085E"/>
    <w:rsid w:val="004D09C4"/>
    <w:rsid w:val="004D0D2A"/>
    <w:rsid w:val="004D0E09"/>
    <w:rsid w:val="004D17F8"/>
    <w:rsid w:val="004D266E"/>
    <w:rsid w:val="004D3AA5"/>
    <w:rsid w:val="004D3ACE"/>
    <w:rsid w:val="004D3BB6"/>
    <w:rsid w:val="004D4288"/>
    <w:rsid w:val="004D4AE2"/>
    <w:rsid w:val="004D4D19"/>
    <w:rsid w:val="004D4E1A"/>
    <w:rsid w:val="004D4E40"/>
    <w:rsid w:val="004D4FBD"/>
    <w:rsid w:val="004D5830"/>
    <w:rsid w:val="004D5882"/>
    <w:rsid w:val="004D5AE4"/>
    <w:rsid w:val="004D6821"/>
    <w:rsid w:val="004D6A47"/>
    <w:rsid w:val="004D752C"/>
    <w:rsid w:val="004D7626"/>
    <w:rsid w:val="004D76BB"/>
    <w:rsid w:val="004D7A0D"/>
    <w:rsid w:val="004D7FFA"/>
    <w:rsid w:val="004E0399"/>
    <w:rsid w:val="004E062C"/>
    <w:rsid w:val="004E08E2"/>
    <w:rsid w:val="004E0E3E"/>
    <w:rsid w:val="004E1453"/>
    <w:rsid w:val="004E14F7"/>
    <w:rsid w:val="004E15DA"/>
    <w:rsid w:val="004E18E1"/>
    <w:rsid w:val="004E1C5A"/>
    <w:rsid w:val="004E1CE0"/>
    <w:rsid w:val="004E2241"/>
    <w:rsid w:val="004E22A8"/>
    <w:rsid w:val="004E236D"/>
    <w:rsid w:val="004E283A"/>
    <w:rsid w:val="004E2E7E"/>
    <w:rsid w:val="004E3423"/>
    <w:rsid w:val="004E3F1F"/>
    <w:rsid w:val="004E465E"/>
    <w:rsid w:val="004E5182"/>
    <w:rsid w:val="004E51DB"/>
    <w:rsid w:val="004E55F1"/>
    <w:rsid w:val="004E60F4"/>
    <w:rsid w:val="004E6267"/>
    <w:rsid w:val="004E66FC"/>
    <w:rsid w:val="004E6C3A"/>
    <w:rsid w:val="004E6D2C"/>
    <w:rsid w:val="004E6DDB"/>
    <w:rsid w:val="004E6EDB"/>
    <w:rsid w:val="004E7000"/>
    <w:rsid w:val="004E7554"/>
    <w:rsid w:val="004E78B5"/>
    <w:rsid w:val="004E7A32"/>
    <w:rsid w:val="004E7A6C"/>
    <w:rsid w:val="004E7FB0"/>
    <w:rsid w:val="004F0140"/>
    <w:rsid w:val="004F03F3"/>
    <w:rsid w:val="004F0A05"/>
    <w:rsid w:val="004F0C3D"/>
    <w:rsid w:val="004F0E0D"/>
    <w:rsid w:val="004F0ECA"/>
    <w:rsid w:val="004F0FB3"/>
    <w:rsid w:val="004F12E7"/>
    <w:rsid w:val="004F1C43"/>
    <w:rsid w:val="004F22E4"/>
    <w:rsid w:val="004F28B3"/>
    <w:rsid w:val="004F2B70"/>
    <w:rsid w:val="004F3A80"/>
    <w:rsid w:val="004F44A9"/>
    <w:rsid w:val="004F5024"/>
    <w:rsid w:val="004F5359"/>
    <w:rsid w:val="004F5D7C"/>
    <w:rsid w:val="004F5DB0"/>
    <w:rsid w:val="004F5FD5"/>
    <w:rsid w:val="004F6047"/>
    <w:rsid w:val="004F6693"/>
    <w:rsid w:val="004F6959"/>
    <w:rsid w:val="004F698C"/>
    <w:rsid w:val="004F6B8D"/>
    <w:rsid w:val="004F7BAE"/>
    <w:rsid w:val="00500401"/>
    <w:rsid w:val="0050070A"/>
    <w:rsid w:val="0050080D"/>
    <w:rsid w:val="00500C6B"/>
    <w:rsid w:val="00501177"/>
    <w:rsid w:val="005014F2"/>
    <w:rsid w:val="005017C2"/>
    <w:rsid w:val="00501901"/>
    <w:rsid w:val="00502054"/>
    <w:rsid w:val="0050214D"/>
    <w:rsid w:val="005021BD"/>
    <w:rsid w:val="00502F94"/>
    <w:rsid w:val="005038D0"/>
    <w:rsid w:val="00503CC8"/>
    <w:rsid w:val="00503F05"/>
    <w:rsid w:val="00504037"/>
    <w:rsid w:val="005040D3"/>
    <w:rsid w:val="005047D7"/>
    <w:rsid w:val="00505492"/>
    <w:rsid w:val="00505D82"/>
    <w:rsid w:val="00505E4F"/>
    <w:rsid w:val="0050624D"/>
    <w:rsid w:val="005066BE"/>
    <w:rsid w:val="00506B38"/>
    <w:rsid w:val="00506FCE"/>
    <w:rsid w:val="00507541"/>
    <w:rsid w:val="00507966"/>
    <w:rsid w:val="00507B7B"/>
    <w:rsid w:val="00507F8E"/>
    <w:rsid w:val="00510836"/>
    <w:rsid w:val="00510C7D"/>
    <w:rsid w:val="00510E09"/>
    <w:rsid w:val="00510EB4"/>
    <w:rsid w:val="0051166C"/>
    <w:rsid w:val="00511DD3"/>
    <w:rsid w:val="00511FF1"/>
    <w:rsid w:val="00512AD4"/>
    <w:rsid w:val="0051335C"/>
    <w:rsid w:val="0051384E"/>
    <w:rsid w:val="00513B8C"/>
    <w:rsid w:val="00513BCF"/>
    <w:rsid w:val="00513D22"/>
    <w:rsid w:val="005143DC"/>
    <w:rsid w:val="00514A99"/>
    <w:rsid w:val="00514C53"/>
    <w:rsid w:val="0051616E"/>
    <w:rsid w:val="00516347"/>
    <w:rsid w:val="00516437"/>
    <w:rsid w:val="00517156"/>
    <w:rsid w:val="00517176"/>
    <w:rsid w:val="005172C4"/>
    <w:rsid w:val="005172CF"/>
    <w:rsid w:val="00520113"/>
    <w:rsid w:val="005207C4"/>
    <w:rsid w:val="0052086C"/>
    <w:rsid w:val="00520DD8"/>
    <w:rsid w:val="00521461"/>
    <w:rsid w:val="005217FD"/>
    <w:rsid w:val="005218C4"/>
    <w:rsid w:val="00521E80"/>
    <w:rsid w:val="00522745"/>
    <w:rsid w:val="005227E4"/>
    <w:rsid w:val="00522CAE"/>
    <w:rsid w:val="00522D70"/>
    <w:rsid w:val="00522FB7"/>
    <w:rsid w:val="00523430"/>
    <w:rsid w:val="00523560"/>
    <w:rsid w:val="0052383B"/>
    <w:rsid w:val="005238DE"/>
    <w:rsid w:val="00524213"/>
    <w:rsid w:val="00524EFB"/>
    <w:rsid w:val="00525264"/>
    <w:rsid w:val="00525379"/>
    <w:rsid w:val="005254C7"/>
    <w:rsid w:val="00525739"/>
    <w:rsid w:val="0052662E"/>
    <w:rsid w:val="00526635"/>
    <w:rsid w:val="00526888"/>
    <w:rsid w:val="005269A1"/>
    <w:rsid w:val="00526FB4"/>
    <w:rsid w:val="00527469"/>
    <w:rsid w:val="00527829"/>
    <w:rsid w:val="0052797E"/>
    <w:rsid w:val="00527C7F"/>
    <w:rsid w:val="005301E8"/>
    <w:rsid w:val="0053044D"/>
    <w:rsid w:val="00531095"/>
    <w:rsid w:val="005310D1"/>
    <w:rsid w:val="0053113A"/>
    <w:rsid w:val="00531788"/>
    <w:rsid w:val="00531BE4"/>
    <w:rsid w:val="00531C6F"/>
    <w:rsid w:val="00532360"/>
    <w:rsid w:val="00532747"/>
    <w:rsid w:val="0053274D"/>
    <w:rsid w:val="005327B9"/>
    <w:rsid w:val="00533504"/>
    <w:rsid w:val="005339C4"/>
    <w:rsid w:val="00533F48"/>
    <w:rsid w:val="00533FF6"/>
    <w:rsid w:val="00534131"/>
    <w:rsid w:val="0053415D"/>
    <w:rsid w:val="00534608"/>
    <w:rsid w:val="00534899"/>
    <w:rsid w:val="00534C7C"/>
    <w:rsid w:val="00534DA9"/>
    <w:rsid w:val="0053503C"/>
    <w:rsid w:val="0053519F"/>
    <w:rsid w:val="0053526C"/>
    <w:rsid w:val="00535382"/>
    <w:rsid w:val="00535556"/>
    <w:rsid w:val="005356D1"/>
    <w:rsid w:val="0053596A"/>
    <w:rsid w:val="00536F1B"/>
    <w:rsid w:val="0053703D"/>
    <w:rsid w:val="005370D3"/>
    <w:rsid w:val="00537114"/>
    <w:rsid w:val="005378C3"/>
    <w:rsid w:val="00537C89"/>
    <w:rsid w:val="00537ED0"/>
    <w:rsid w:val="00541204"/>
    <w:rsid w:val="00541359"/>
    <w:rsid w:val="00541713"/>
    <w:rsid w:val="005418EF"/>
    <w:rsid w:val="00541BB2"/>
    <w:rsid w:val="00542301"/>
    <w:rsid w:val="00542303"/>
    <w:rsid w:val="005423F5"/>
    <w:rsid w:val="00542498"/>
    <w:rsid w:val="0054283F"/>
    <w:rsid w:val="00542D41"/>
    <w:rsid w:val="00543087"/>
    <w:rsid w:val="00543155"/>
    <w:rsid w:val="005431F9"/>
    <w:rsid w:val="005438C9"/>
    <w:rsid w:val="00543DF9"/>
    <w:rsid w:val="00544D97"/>
    <w:rsid w:val="00544E32"/>
    <w:rsid w:val="00545953"/>
    <w:rsid w:val="00546092"/>
    <w:rsid w:val="00546234"/>
    <w:rsid w:val="00546313"/>
    <w:rsid w:val="005464A9"/>
    <w:rsid w:val="00546900"/>
    <w:rsid w:val="00546BB4"/>
    <w:rsid w:val="005471ED"/>
    <w:rsid w:val="00547D4F"/>
    <w:rsid w:val="00547D9B"/>
    <w:rsid w:val="0055029B"/>
    <w:rsid w:val="00550377"/>
    <w:rsid w:val="00550B7E"/>
    <w:rsid w:val="00551248"/>
    <w:rsid w:val="005514CA"/>
    <w:rsid w:val="005516A4"/>
    <w:rsid w:val="005517F9"/>
    <w:rsid w:val="00551DF1"/>
    <w:rsid w:val="00552505"/>
    <w:rsid w:val="005530C0"/>
    <w:rsid w:val="005534D7"/>
    <w:rsid w:val="00553929"/>
    <w:rsid w:val="00553B58"/>
    <w:rsid w:val="00553DF4"/>
    <w:rsid w:val="005542F9"/>
    <w:rsid w:val="0055468B"/>
    <w:rsid w:val="00554A12"/>
    <w:rsid w:val="00554BBE"/>
    <w:rsid w:val="00554EA2"/>
    <w:rsid w:val="00555230"/>
    <w:rsid w:val="00555BDA"/>
    <w:rsid w:val="00555E1E"/>
    <w:rsid w:val="00556110"/>
    <w:rsid w:val="00556165"/>
    <w:rsid w:val="005567D1"/>
    <w:rsid w:val="00556938"/>
    <w:rsid w:val="00556BA9"/>
    <w:rsid w:val="00556EBA"/>
    <w:rsid w:val="00556EDA"/>
    <w:rsid w:val="00557136"/>
    <w:rsid w:val="00557176"/>
    <w:rsid w:val="0055731A"/>
    <w:rsid w:val="00557B15"/>
    <w:rsid w:val="00557CF6"/>
    <w:rsid w:val="005601B8"/>
    <w:rsid w:val="005602D3"/>
    <w:rsid w:val="0056073C"/>
    <w:rsid w:val="005608F2"/>
    <w:rsid w:val="00560B95"/>
    <w:rsid w:val="0056172B"/>
    <w:rsid w:val="00561758"/>
    <w:rsid w:val="00561A96"/>
    <w:rsid w:val="00561AE9"/>
    <w:rsid w:val="00561B79"/>
    <w:rsid w:val="00562641"/>
    <w:rsid w:val="0056268E"/>
    <w:rsid w:val="005626B0"/>
    <w:rsid w:val="00562823"/>
    <w:rsid w:val="005628E3"/>
    <w:rsid w:val="00562916"/>
    <w:rsid w:val="00562927"/>
    <w:rsid w:val="00562BEE"/>
    <w:rsid w:val="00562C57"/>
    <w:rsid w:val="0056325B"/>
    <w:rsid w:val="0056413E"/>
    <w:rsid w:val="005643A3"/>
    <w:rsid w:val="00564630"/>
    <w:rsid w:val="00564637"/>
    <w:rsid w:val="0056463E"/>
    <w:rsid w:val="00564ADA"/>
    <w:rsid w:val="00564D74"/>
    <w:rsid w:val="00565168"/>
    <w:rsid w:val="005654D3"/>
    <w:rsid w:val="005656E0"/>
    <w:rsid w:val="00565B78"/>
    <w:rsid w:val="005664B7"/>
    <w:rsid w:val="00566D07"/>
    <w:rsid w:val="00566D20"/>
    <w:rsid w:val="00566E04"/>
    <w:rsid w:val="005670EE"/>
    <w:rsid w:val="005671B9"/>
    <w:rsid w:val="00567685"/>
    <w:rsid w:val="0057019D"/>
    <w:rsid w:val="0057036C"/>
    <w:rsid w:val="005714D1"/>
    <w:rsid w:val="0057262E"/>
    <w:rsid w:val="00572853"/>
    <w:rsid w:val="00572D49"/>
    <w:rsid w:val="005733EE"/>
    <w:rsid w:val="00573572"/>
    <w:rsid w:val="0057392D"/>
    <w:rsid w:val="00573E07"/>
    <w:rsid w:val="00573E71"/>
    <w:rsid w:val="00573ED7"/>
    <w:rsid w:val="005743C2"/>
    <w:rsid w:val="00574B82"/>
    <w:rsid w:val="00574BE6"/>
    <w:rsid w:val="00574EF0"/>
    <w:rsid w:val="0057545A"/>
    <w:rsid w:val="005756D2"/>
    <w:rsid w:val="0057571F"/>
    <w:rsid w:val="005758B4"/>
    <w:rsid w:val="00575DAA"/>
    <w:rsid w:val="0057639F"/>
    <w:rsid w:val="00576577"/>
    <w:rsid w:val="00576829"/>
    <w:rsid w:val="005775E8"/>
    <w:rsid w:val="0057774E"/>
    <w:rsid w:val="00577A46"/>
    <w:rsid w:val="005805AB"/>
    <w:rsid w:val="0058079F"/>
    <w:rsid w:val="005808C1"/>
    <w:rsid w:val="00580CD5"/>
    <w:rsid w:val="00580D1B"/>
    <w:rsid w:val="005819E4"/>
    <w:rsid w:val="005822D3"/>
    <w:rsid w:val="00582406"/>
    <w:rsid w:val="005824BF"/>
    <w:rsid w:val="00582ADA"/>
    <w:rsid w:val="00582B69"/>
    <w:rsid w:val="00582CD5"/>
    <w:rsid w:val="00582F97"/>
    <w:rsid w:val="005832CD"/>
    <w:rsid w:val="0058374C"/>
    <w:rsid w:val="00583FD9"/>
    <w:rsid w:val="005841FC"/>
    <w:rsid w:val="005843D3"/>
    <w:rsid w:val="005843DC"/>
    <w:rsid w:val="005849AB"/>
    <w:rsid w:val="00584BB2"/>
    <w:rsid w:val="00584C06"/>
    <w:rsid w:val="0058538A"/>
    <w:rsid w:val="00585668"/>
    <w:rsid w:val="005860DD"/>
    <w:rsid w:val="005860EA"/>
    <w:rsid w:val="00586134"/>
    <w:rsid w:val="00586289"/>
    <w:rsid w:val="0058629F"/>
    <w:rsid w:val="00586506"/>
    <w:rsid w:val="0058656C"/>
    <w:rsid w:val="005870E3"/>
    <w:rsid w:val="005872F9"/>
    <w:rsid w:val="005879FD"/>
    <w:rsid w:val="00587DAA"/>
    <w:rsid w:val="005907E3"/>
    <w:rsid w:val="00590AEE"/>
    <w:rsid w:val="00590F78"/>
    <w:rsid w:val="00590FB3"/>
    <w:rsid w:val="00591195"/>
    <w:rsid w:val="005914CB"/>
    <w:rsid w:val="005916FB"/>
    <w:rsid w:val="00591BB6"/>
    <w:rsid w:val="00591BC1"/>
    <w:rsid w:val="00592C65"/>
    <w:rsid w:val="00593334"/>
    <w:rsid w:val="005933BE"/>
    <w:rsid w:val="0059378B"/>
    <w:rsid w:val="00593DA7"/>
    <w:rsid w:val="00593EF8"/>
    <w:rsid w:val="005944B6"/>
    <w:rsid w:val="005945AC"/>
    <w:rsid w:val="00594B88"/>
    <w:rsid w:val="0059548C"/>
    <w:rsid w:val="005954C2"/>
    <w:rsid w:val="005956F6"/>
    <w:rsid w:val="0059591D"/>
    <w:rsid w:val="00595A22"/>
    <w:rsid w:val="00595C78"/>
    <w:rsid w:val="00595D1D"/>
    <w:rsid w:val="00595D95"/>
    <w:rsid w:val="005963B7"/>
    <w:rsid w:val="00596A6E"/>
    <w:rsid w:val="00596B04"/>
    <w:rsid w:val="00596BA5"/>
    <w:rsid w:val="00596CF7"/>
    <w:rsid w:val="00596F6F"/>
    <w:rsid w:val="0059706F"/>
    <w:rsid w:val="0059728F"/>
    <w:rsid w:val="005975E6"/>
    <w:rsid w:val="00597959"/>
    <w:rsid w:val="00597B38"/>
    <w:rsid w:val="00597C60"/>
    <w:rsid w:val="005A018A"/>
    <w:rsid w:val="005A09FD"/>
    <w:rsid w:val="005A0F77"/>
    <w:rsid w:val="005A11B9"/>
    <w:rsid w:val="005A135A"/>
    <w:rsid w:val="005A187B"/>
    <w:rsid w:val="005A19D4"/>
    <w:rsid w:val="005A2A6A"/>
    <w:rsid w:val="005A2B11"/>
    <w:rsid w:val="005A2FCF"/>
    <w:rsid w:val="005A33EA"/>
    <w:rsid w:val="005A3440"/>
    <w:rsid w:val="005A38D8"/>
    <w:rsid w:val="005A46E2"/>
    <w:rsid w:val="005A4820"/>
    <w:rsid w:val="005A500F"/>
    <w:rsid w:val="005A52CC"/>
    <w:rsid w:val="005A52E7"/>
    <w:rsid w:val="005A5543"/>
    <w:rsid w:val="005A5C3A"/>
    <w:rsid w:val="005A62C9"/>
    <w:rsid w:val="005A64F4"/>
    <w:rsid w:val="005A65A1"/>
    <w:rsid w:val="005A67D7"/>
    <w:rsid w:val="005A6B62"/>
    <w:rsid w:val="005A6CE9"/>
    <w:rsid w:val="005A70B7"/>
    <w:rsid w:val="005A73B1"/>
    <w:rsid w:val="005A73EF"/>
    <w:rsid w:val="005A758E"/>
    <w:rsid w:val="005A765D"/>
    <w:rsid w:val="005A7A95"/>
    <w:rsid w:val="005B00CD"/>
    <w:rsid w:val="005B0545"/>
    <w:rsid w:val="005B0B2F"/>
    <w:rsid w:val="005B0F0A"/>
    <w:rsid w:val="005B12EC"/>
    <w:rsid w:val="005B12FA"/>
    <w:rsid w:val="005B1D95"/>
    <w:rsid w:val="005B1F4D"/>
    <w:rsid w:val="005B26BD"/>
    <w:rsid w:val="005B280F"/>
    <w:rsid w:val="005B2846"/>
    <w:rsid w:val="005B31C5"/>
    <w:rsid w:val="005B31F5"/>
    <w:rsid w:val="005B32BE"/>
    <w:rsid w:val="005B3936"/>
    <w:rsid w:val="005B3EF6"/>
    <w:rsid w:val="005B43AE"/>
    <w:rsid w:val="005B4923"/>
    <w:rsid w:val="005B587B"/>
    <w:rsid w:val="005B5DA0"/>
    <w:rsid w:val="005B6842"/>
    <w:rsid w:val="005B6B22"/>
    <w:rsid w:val="005B6DB4"/>
    <w:rsid w:val="005B6F81"/>
    <w:rsid w:val="005B7FE2"/>
    <w:rsid w:val="005C0319"/>
    <w:rsid w:val="005C0341"/>
    <w:rsid w:val="005C04AB"/>
    <w:rsid w:val="005C07DF"/>
    <w:rsid w:val="005C0B2E"/>
    <w:rsid w:val="005C0D03"/>
    <w:rsid w:val="005C0D4B"/>
    <w:rsid w:val="005C0DAF"/>
    <w:rsid w:val="005C0ED0"/>
    <w:rsid w:val="005C0FE4"/>
    <w:rsid w:val="005C14BF"/>
    <w:rsid w:val="005C1711"/>
    <w:rsid w:val="005C19D6"/>
    <w:rsid w:val="005C1A40"/>
    <w:rsid w:val="005C1E38"/>
    <w:rsid w:val="005C2054"/>
    <w:rsid w:val="005C2094"/>
    <w:rsid w:val="005C2245"/>
    <w:rsid w:val="005C2314"/>
    <w:rsid w:val="005C2844"/>
    <w:rsid w:val="005C2FAF"/>
    <w:rsid w:val="005C3285"/>
    <w:rsid w:val="005C370C"/>
    <w:rsid w:val="005C3AFE"/>
    <w:rsid w:val="005C3E99"/>
    <w:rsid w:val="005C3EF5"/>
    <w:rsid w:val="005C3EFB"/>
    <w:rsid w:val="005C414A"/>
    <w:rsid w:val="005C46A5"/>
    <w:rsid w:val="005C48BC"/>
    <w:rsid w:val="005C4A6F"/>
    <w:rsid w:val="005C4B1A"/>
    <w:rsid w:val="005C4B58"/>
    <w:rsid w:val="005C4F90"/>
    <w:rsid w:val="005C50FC"/>
    <w:rsid w:val="005C5376"/>
    <w:rsid w:val="005C565E"/>
    <w:rsid w:val="005C5889"/>
    <w:rsid w:val="005C5950"/>
    <w:rsid w:val="005C5F79"/>
    <w:rsid w:val="005C62F6"/>
    <w:rsid w:val="005C655F"/>
    <w:rsid w:val="005C6CC4"/>
    <w:rsid w:val="005C6E23"/>
    <w:rsid w:val="005C74B3"/>
    <w:rsid w:val="005C7653"/>
    <w:rsid w:val="005C7BC7"/>
    <w:rsid w:val="005C7C99"/>
    <w:rsid w:val="005D010C"/>
    <w:rsid w:val="005D0130"/>
    <w:rsid w:val="005D0AB9"/>
    <w:rsid w:val="005D0BE9"/>
    <w:rsid w:val="005D0C4E"/>
    <w:rsid w:val="005D0F21"/>
    <w:rsid w:val="005D10DF"/>
    <w:rsid w:val="005D1AC1"/>
    <w:rsid w:val="005D21B8"/>
    <w:rsid w:val="005D2324"/>
    <w:rsid w:val="005D2752"/>
    <w:rsid w:val="005D2A6E"/>
    <w:rsid w:val="005D2F7E"/>
    <w:rsid w:val="005D304E"/>
    <w:rsid w:val="005D3344"/>
    <w:rsid w:val="005D3479"/>
    <w:rsid w:val="005D3530"/>
    <w:rsid w:val="005D35BD"/>
    <w:rsid w:val="005D3BC3"/>
    <w:rsid w:val="005D3BD5"/>
    <w:rsid w:val="005D4710"/>
    <w:rsid w:val="005D494E"/>
    <w:rsid w:val="005D4B4C"/>
    <w:rsid w:val="005D537E"/>
    <w:rsid w:val="005D5517"/>
    <w:rsid w:val="005D5F39"/>
    <w:rsid w:val="005D65AD"/>
    <w:rsid w:val="005D6763"/>
    <w:rsid w:val="005D72DA"/>
    <w:rsid w:val="005D73FF"/>
    <w:rsid w:val="005D764F"/>
    <w:rsid w:val="005D7F05"/>
    <w:rsid w:val="005E00F4"/>
    <w:rsid w:val="005E09AF"/>
    <w:rsid w:val="005E0C88"/>
    <w:rsid w:val="005E0EAB"/>
    <w:rsid w:val="005E2165"/>
    <w:rsid w:val="005E22F3"/>
    <w:rsid w:val="005E2CBA"/>
    <w:rsid w:val="005E380B"/>
    <w:rsid w:val="005E3C28"/>
    <w:rsid w:val="005E3F3A"/>
    <w:rsid w:val="005E4CEA"/>
    <w:rsid w:val="005E4EEA"/>
    <w:rsid w:val="005E56C2"/>
    <w:rsid w:val="005E6040"/>
    <w:rsid w:val="005E6396"/>
    <w:rsid w:val="005E65DB"/>
    <w:rsid w:val="005E69D4"/>
    <w:rsid w:val="005E7A2A"/>
    <w:rsid w:val="005E7E31"/>
    <w:rsid w:val="005F0A4C"/>
    <w:rsid w:val="005F0A88"/>
    <w:rsid w:val="005F15E0"/>
    <w:rsid w:val="005F1870"/>
    <w:rsid w:val="005F187E"/>
    <w:rsid w:val="005F1CA8"/>
    <w:rsid w:val="005F1F85"/>
    <w:rsid w:val="005F2728"/>
    <w:rsid w:val="005F272A"/>
    <w:rsid w:val="005F277D"/>
    <w:rsid w:val="005F2B64"/>
    <w:rsid w:val="005F2CA7"/>
    <w:rsid w:val="005F2FD2"/>
    <w:rsid w:val="005F320E"/>
    <w:rsid w:val="005F38F7"/>
    <w:rsid w:val="005F397C"/>
    <w:rsid w:val="005F39C5"/>
    <w:rsid w:val="005F3ACF"/>
    <w:rsid w:val="005F3BFD"/>
    <w:rsid w:val="005F422E"/>
    <w:rsid w:val="005F4868"/>
    <w:rsid w:val="005F49EE"/>
    <w:rsid w:val="005F4DC9"/>
    <w:rsid w:val="005F4F1E"/>
    <w:rsid w:val="005F4F76"/>
    <w:rsid w:val="005F514F"/>
    <w:rsid w:val="005F5198"/>
    <w:rsid w:val="005F5561"/>
    <w:rsid w:val="005F586B"/>
    <w:rsid w:val="005F5B06"/>
    <w:rsid w:val="005F6D30"/>
    <w:rsid w:val="005F70A7"/>
    <w:rsid w:val="005F73AD"/>
    <w:rsid w:val="005F762A"/>
    <w:rsid w:val="005F7985"/>
    <w:rsid w:val="005F7C85"/>
    <w:rsid w:val="005F7FA6"/>
    <w:rsid w:val="00600DB4"/>
    <w:rsid w:val="0060101B"/>
    <w:rsid w:val="0060119E"/>
    <w:rsid w:val="00601341"/>
    <w:rsid w:val="0060157E"/>
    <w:rsid w:val="00601A8B"/>
    <w:rsid w:val="00601C2F"/>
    <w:rsid w:val="00602425"/>
    <w:rsid w:val="006035AB"/>
    <w:rsid w:val="0060377B"/>
    <w:rsid w:val="006039DD"/>
    <w:rsid w:val="006039EF"/>
    <w:rsid w:val="00603AFA"/>
    <w:rsid w:val="00603CD3"/>
    <w:rsid w:val="00603CE8"/>
    <w:rsid w:val="00603D22"/>
    <w:rsid w:val="0060442D"/>
    <w:rsid w:val="00604680"/>
    <w:rsid w:val="00604854"/>
    <w:rsid w:val="00604B4C"/>
    <w:rsid w:val="00604F31"/>
    <w:rsid w:val="0060545B"/>
    <w:rsid w:val="00605655"/>
    <w:rsid w:val="00605EBF"/>
    <w:rsid w:val="00605ECF"/>
    <w:rsid w:val="0060612B"/>
    <w:rsid w:val="0060647D"/>
    <w:rsid w:val="0060668A"/>
    <w:rsid w:val="0060680F"/>
    <w:rsid w:val="00606A9B"/>
    <w:rsid w:val="00607178"/>
    <w:rsid w:val="006074F4"/>
    <w:rsid w:val="00607800"/>
    <w:rsid w:val="00607D2E"/>
    <w:rsid w:val="0061014C"/>
    <w:rsid w:val="00610636"/>
    <w:rsid w:val="00610957"/>
    <w:rsid w:val="00610BF4"/>
    <w:rsid w:val="00610D97"/>
    <w:rsid w:val="0061110C"/>
    <w:rsid w:val="0061158B"/>
    <w:rsid w:val="006116F7"/>
    <w:rsid w:val="00612169"/>
    <w:rsid w:val="006124A2"/>
    <w:rsid w:val="0061278D"/>
    <w:rsid w:val="00612A47"/>
    <w:rsid w:val="006131BC"/>
    <w:rsid w:val="00613675"/>
    <w:rsid w:val="0061392D"/>
    <w:rsid w:val="0061394B"/>
    <w:rsid w:val="00613FA7"/>
    <w:rsid w:val="00614205"/>
    <w:rsid w:val="006147D1"/>
    <w:rsid w:val="0061535D"/>
    <w:rsid w:val="00615673"/>
    <w:rsid w:val="00615948"/>
    <w:rsid w:val="00615BBF"/>
    <w:rsid w:val="006161E5"/>
    <w:rsid w:val="00616561"/>
    <w:rsid w:val="006167AA"/>
    <w:rsid w:val="006167EF"/>
    <w:rsid w:val="00616D97"/>
    <w:rsid w:val="00617898"/>
    <w:rsid w:val="00617D5A"/>
    <w:rsid w:val="00617D85"/>
    <w:rsid w:val="00620776"/>
    <w:rsid w:val="006207FD"/>
    <w:rsid w:val="00620CEE"/>
    <w:rsid w:val="00621882"/>
    <w:rsid w:val="00621AF5"/>
    <w:rsid w:val="006222EC"/>
    <w:rsid w:val="006223E3"/>
    <w:rsid w:val="006229AF"/>
    <w:rsid w:val="00622CE8"/>
    <w:rsid w:val="00622D8F"/>
    <w:rsid w:val="00622E29"/>
    <w:rsid w:val="00623492"/>
    <w:rsid w:val="00623786"/>
    <w:rsid w:val="0062430B"/>
    <w:rsid w:val="00624360"/>
    <w:rsid w:val="00624734"/>
    <w:rsid w:val="0062488E"/>
    <w:rsid w:val="00625027"/>
    <w:rsid w:val="0062528B"/>
    <w:rsid w:val="0062553A"/>
    <w:rsid w:val="0062575A"/>
    <w:rsid w:val="00625D1F"/>
    <w:rsid w:val="00625EF4"/>
    <w:rsid w:val="00626215"/>
    <w:rsid w:val="006277FF"/>
    <w:rsid w:val="00627DAE"/>
    <w:rsid w:val="00630C13"/>
    <w:rsid w:val="00630E26"/>
    <w:rsid w:val="006310C1"/>
    <w:rsid w:val="00631584"/>
    <w:rsid w:val="00631E3B"/>
    <w:rsid w:val="00631F4C"/>
    <w:rsid w:val="00631FAF"/>
    <w:rsid w:val="00631FBE"/>
    <w:rsid w:val="00632211"/>
    <w:rsid w:val="00632574"/>
    <w:rsid w:val="00632D85"/>
    <w:rsid w:val="00632F36"/>
    <w:rsid w:val="00633405"/>
    <w:rsid w:val="00633531"/>
    <w:rsid w:val="006335A3"/>
    <w:rsid w:val="00633FDC"/>
    <w:rsid w:val="006340CB"/>
    <w:rsid w:val="0063462A"/>
    <w:rsid w:val="00634701"/>
    <w:rsid w:val="00634A06"/>
    <w:rsid w:val="00634A69"/>
    <w:rsid w:val="00634C92"/>
    <w:rsid w:val="00634DC0"/>
    <w:rsid w:val="00635DCD"/>
    <w:rsid w:val="00635EF1"/>
    <w:rsid w:val="00635F6E"/>
    <w:rsid w:val="006361B1"/>
    <w:rsid w:val="006364F7"/>
    <w:rsid w:val="00636D5B"/>
    <w:rsid w:val="00636E15"/>
    <w:rsid w:val="00636EE0"/>
    <w:rsid w:val="006371DD"/>
    <w:rsid w:val="0063747A"/>
    <w:rsid w:val="0063781A"/>
    <w:rsid w:val="0063799B"/>
    <w:rsid w:val="00637BDF"/>
    <w:rsid w:val="00637C68"/>
    <w:rsid w:val="00637E93"/>
    <w:rsid w:val="00637E97"/>
    <w:rsid w:val="00637F16"/>
    <w:rsid w:val="006404EF"/>
    <w:rsid w:val="00640762"/>
    <w:rsid w:val="00640F20"/>
    <w:rsid w:val="0064135C"/>
    <w:rsid w:val="006413E4"/>
    <w:rsid w:val="00641407"/>
    <w:rsid w:val="00641605"/>
    <w:rsid w:val="00641ED0"/>
    <w:rsid w:val="00641F15"/>
    <w:rsid w:val="006421A6"/>
    <w:rsid w:val="0064231B"/>
    <w:rsid w:val="0064251E"/>
    <w:rsid w:val="00642A57"/>
    <w:rsid w:val="00642A82"/>
    <w:rsid w:val="00642C8C"/>
    <w:rsid w:val="00642FE5"/>
    <w:rsid w:val="00643A72"/>
    <w:rsid w:val="00644A84"/>
    <w:rsid w:val="00644ADC"/>
    <w:rsid w:val="00644C01"/>
    <w:rsid w:val="00644DB0"/>
    <w:rsid w:val="00644F09"/>
    <w:rsid w:val="006451D0"/>
    <w:rsid w:val="006452A3"/>
    <w:rsid w:val="006452A9"/>
    <w:rsid w:val="006453EB"/>
    <w:rsid w:val="00645F30"/>
    <w:rsid w:val="00646713"/>
    <w:rsid w:val="00647093"/>
    <w:rsid w:val="00647149"/>
    <w:rsid w:val="006471EC"/>
    <w:rsid w:val="006473C2"/>
    <w:rsid w:val="00647F32"/>
    <w:rsid w:val="00650009"/>
    <w:rsid w:val="00650291"/>
    <w:rsid w:val="006502C2"/>
    <w:rsid w:val="00650535"/>
    <w:rsid w:val="0065067A"/>
    <w:rsid w:val="00650AEC"/>
    <w:rsid w:val="00650F8A"/>
    <w:rsid w:val="006510E4"/>
    <w:rsid w:val="00651B19"/>
    <w:rsid w:val="0065203B"/>
    <w:rsid w:val="006520B9"/>
    <w:rsid w:val="00652B82"/>
    <w:rsid w:val="006534E7"/>
    <w:rsid w:val="00654108"/>
    <w:rsid w:val="0065410B"/>
    <w:rsid w:val="0065437A"/>
    <w:rsid w:val="0065445A"/>
    <w:rsid w:val="006547F8"/>
    <w:rsid w:val="006549E1"/>
    <w:rsid w:val="00654BFF"/>
    <w:rsid w:val="00654C22"/>
    <w:rsid w:val="00654F3E"/>
    <w:rsid w:val="006550F3"/>
    <w:rsid w:val="00655130"/>
    <w:rsid w:val="006551A8"/>
    <w:rsid w:val="00655485"/>
    <w:rsid w:val="0065560E"/>
    <w:rsid w:val="0065567F"/>
    <w:rsid w:val="0065574B"/>
    <w:rsid w:val="00655E33"/>
    <w:rsid w:val="00656918"/>
    <w:rsid w:val="00657006"/>
    <w:rsid w:val="006572F0"/>
    <w:rsid w:val="0065751D"/>
    <w:rsid w:val="006576A7"/>
    <w:rsid w:val="006576CA"/>
    <w:rsid w:val="006579BD"/>
    <w:rsid w:val="00657DAA"/>
    <w:rsid w:val="006600A4"/>
    <w:rsid w:val="0066034F"/>
    <w:rsid w:val="0066072A"/>
    <w:rsid w:val="00660BDA"/>
    <w:rsid w:val="006614E4"/>
    <w:rsid w:val="006616EF"/>
    <w:rsid w:val="0066177E"/>
    <w:rsid w:val="00661A78"/>
    <w:rsid w:val="00661E1D"/>
    <w:rsid w:val="00661F65"/>
    <w:rsid w:val="00662170"/>
    <w:rsid w:val="00662E03"/>
    <w:rsid w:val="00663005"/>
    <w:rsid w:val="00663073"/>
    <w:rsid w:val="00663A1D"/>
    <w:rsid w:val="00663CDF"/>
    <w:rsid w:val="00663F50"/>
    <w:rsid w:val="00663FD9"/>
    <w:rsid w:val="00664075"/>
    <w:rsid w:val="0066411E"/>
    <w:rsid w:val="006641F5"/>
    <w:rsid w:val="006643BF"/>
    <w:rsid w:val="00664787"/>
    <w:rsid w:val="00664AA6"/>
    <w:rsid w:val="00664B8C"/>
    <w:rsid w:val="00664CD0"/>
    <w:rsid w:val="00664D57"/>
    <w:rsid w:val="00665967"/>
    <w:rsid w:val="00665B44"/>
    <w:rsid w:val="00665BD0"/>
    <w:rsid w:val="00666207"/>
    <w:rsid w:val="006666E4"/>
    <w:rsid w:val="00666A21"/>
    <w:rsid w:val="00666B9E"/>
    <w:rsid w:val="00666C13"/>
    <w:rsid w:val="00666F87"/>
    <w:rsid w:val="00667366"/>
    <w:rsid w:val="00667815"/>
    <w:rsid w:val="00667922"/>
    <w:rsid w:val="00667BFC"/>
    <w:rsid w:val="00667C9E"/>
    <w:rsid w:val="00667F1C"/>
    <w:rsid w:val="00670087"/>
    <w:rsid w:val="00670F4A"/>
    <w:rsid w:val="00671029"/>
    <w:rsid w:val="00671194"/>
    <w:rsid w:val="00671BB1"/>
    <w:rsid w:val="006726FB"/>
    <w:rsid w:val="00672D5E"/>
    <w:rsid w:val="00672F1B"/>
    <w:rsid w:val="006730D3"/>
    <w:rsid w:val="00673D83"/>
    <w:rsid w:val="00673EB7"/>
    <w:rsid w:val="0067411F"/>
    <w:rsid w:val="006741E3"/>
    <w:rsid w:val="0067478C"/>
    <w:rsid w:val="006754A7"/>
    <w:rsid w:val="00675763"/>
    <w:rsid w:val="006757AD"/>
    <w:rsid w:val="00675970"/>
    <w:rsid w:val="00675B76"/>
    <w:rsid w:val="00675FCA"/>
    <w:rsid w:val="00676101"/>
    <w:rsid w:val="00676131"/>
    <w:rsid w:val="0067635F"/>
    <w:rsid w:val="006767D9"/>
    <w:rsid w:val="00676908"/>
    <w:rsid w:val="006769AC"/>
    <w:rsid w:val="00677476"/>
    <w:rsid w:val="00677749"/>
    <w:rsid w:val="00677CF9"/>
    <w:rsid w:val="00680AD0"/>
    <w:rsid w:val="006816E7"/>
    <w:rsid w:val="00681797"/>
    <w:rsid w:val="006828B9"/>
    <w:rsid w:val="00682AC9"/>
    <w:rsid w:val="00682B18"/>
    <w:rsid w:val="0068374D"/>
    <w:rsid w:val="006838F2"/>
    <w:rsid w:val="00684472"/>
    <w:rsid w:val="006846EA"/>
    <w:rsid w:val="00684741"/>
    <w:rsid w:val="00684CC2"/>
    <w:rsid w:val="00684FD1"/>
    <w:rsid w:val="00685CEE"/>
    <w:rsid w:val="00685D88"/>
    <w:rsid w:val="006860C3"/>
    <w:rsid w:val="00686530"/>
    <w:rsid w:val="006869AA"/>
    <w:rsid w:val="00686F5B"/>
    <w:rsid w:val="00687CB2"/>
    <w:rsid w:val="0069007C"/>
    <w:rsid w:val="006905D1"/>
    <w:rsid w:val="006907DD"/>
    <w:rsid w:val="00690971"/>
    <w:rsid w:val="00690B5E"/>
    <w:rsid w:val="006912DF"/>
    <w:rsid w:val="00691348"/>
    <w:rsid w:val="00691E31"/>
    <w:rsid w:val="00691F19"/>
    <w:rsid w:val="00691F77"/>
    <w:rsid w:val="00691FCC"/>
    <w:rsid w:val="006920A9"/>
    <w:rsid w:val="00692434"/>
    <w:rsid w:val="006926C9"/>
    <w:rsid w:val="006933DC"/>
    <w:rsid w:val="00693729"/>
    <w:rsid w:val="00693B26"/>
    <w:rsid w:val="00693F5D"/>
    <w:rsid w:val="00694259"/>
    <w:rsid w:val="00694268"/>
    <w:rsid w:val="0069439A"/>
    <w:rsid w:val="006947B9"/>
    <w:rsid w:val="00694C72"/>
    <w:rsid w:val="00694D4B"/>
    <w:rsid w:val="00694F35"/>
    <w:rsid w:val="00695250"/>
    <w:rsid w:val="006953A7"/>
    <w:rsid w:val="006954E5"/>
    <w:rsid w:val="00695A70"/>
    <w:rsid w:val="00696806"/>
    <w:rsid w:val="00696D10"/>
    <w:rsid w:val="006A09EE"/>
    <w:rsid w:val="006A0A3B"/>
    <w:rsid w:val="006A0D32"/>
    <w:rsid w:val="006A0EE1"/>
    <w:rsid w:val="006A105B"/>
    <w:rsid w:val="006A1B45"/>
    <w:rsid w:val="006A1D29"/>
    <w:rsid w:val="006A1E3A"/>
    <w:rsid w:val="006A2255"/>
    <w:rsid w:val="006A2FDA"/>
    <w:rsid w:val="006A30ED"/>
    <w:rsid w:val="006A381E"/>
    <w:rsid w:val="006A384C"/>
    <w:rsid w:val="006A3877"/>
    <w:rsid w:val="006A39C7"/>
    <w:rsid w:val="006A3CBF"/>
    <w:rsid w:val="006A3D28"/>
    <w:rsid w:val="006A427D"/>
    <w:rsid w:val="006A4453"/>
    <w:rsid w:val="006A48DA"/>
    <w:rsid w:val="006A4911"/>
    <w:rsid w:val="006A4B93"/>
    <w:rsid w:val="006A4BB3"/>
    <w:rsid w:val="006A4D6C"/>
    <w:rsid w:val="006A508B"/>
    <w:rsid w:val="006A5722"/>
    <w:rsid w:val="006A5BE5"/>
    <w:rsid w:val="006A60EE"/>
    <w:rsid w:val="006A60F2"/>
    <w:rsid w:val="006A69CB"/>
    <w:rsid w:val="006A71FE"/>
    <w:rsid w:val="006A741E"/>
    <w:rsid w:val="006A7F85"/>
    <w:rsid w:val="006B0408"/>
    <w:rsid w:val="006B05D1"/>
    <w:rsid w:val="006B0971"/>
    <w:rsid w:val="006B0B1E"/>
    <w:rsid w:val="006B0B27"/>
    <w:rsid w:val="006B0E42"/>
    <w:rsid w:val="006B13F6"/>
    <w:rsid w:val="006B17C7"/>
    <w:rsid w:val="006B1823"/>
    <w:rsid w:val="006B190F"/>
    <w:rsid w:val="006B19C9"/>
    <w:rsid w:val="006B26B7"/>
    <w:rsid w:val="006B286A"/>
    <w:rsid w:val="006B2ACF"/>
    <w:rsid w:val="006B36BE"/>
    <w:rsid w:val="006B3761"/>
    <w:rsid w:val="006B40B8"/>
    <w:rsid w:val="006B45FC"/>
    <w:rsid w:val="006B45FE"/>
    <w:rsid w:val="006B4761"/>
    <w:rsid w:val="006B49C5"/>
    <w:rsid w:val="006B4C1C"/>
    <w:rsid w:val="006B4CED"/>
    <w:rsid w:val="006B4CF1"/>
    <w:rsid w:val="006B511E"/>
    <w:rsid w:val="006B5643"/>
    <w:rsid w:val="006B5810"/>
    <w:rsid w:val="006B5E32"/>
    <w:rsid w:val="006B5E90"/>
    <w:rsid w:val="006B6335"/>
    <w:rsid w:val="006B6A6F"/>
    <w:rsid w:val="006B6B90"/>
    <w:rsid w:val="006B6DC6"/>
    <w:rsid w:val="006B76E9"/>
    <w:rsid w:val="006B772C"/>
    <w:rsid w:val="006B7B6B"/>
    <w:rsid w:val="006B7C9F"/>
    <w:rsid w:val="006B7E14"/>
    <w:rsid w:val="006C1639"/>
    <w:rsid w:val="006C1693"/>
    <w:rsid w:val="006C16F4"/>
    <w:rsid w:val="006C1798"/>
    <w:rsid w:val="006C1877"/>
    <w:rsid w:val="006C1C0A"/>
    <w:rsid w:val="006C214D"/>
    <w:rsid w:val="006C2714"/>
    <w:rsid w:val="006C287F"/>
    <w:rsid w:val="006C3139"/>
    <w:rsid w:val="006C34D1"/>
    <w:rsid w:val="006C384B"/>
    <w:rsid w:val="006C3AF1"/>
    <w:rsid w:val="006C3BC5"/>
    <w:rsid w:val="006C435D"/>
    <w:rsid w:val="006C441F"/>
    <w:rsid w:val="006C44D4"/>
    <w:rsid w:val="006C4E89"/>
    <w:rsid w:val="006C520D"/>
    <w:rsid w:val="006C5FC0"/>
    <w:rsid w:val="006C60BE"/>
    <w:rsid w:val="006C67B9"/>
    <w:rsid w:val="006C6A9B"/>
    <w:rsid w:val="006C6BCA"/>
    <w:rsid w:val="006C6F24"/>
    <w:rsid w:val="006C7517"/>
    <w:rsid w:val="006C7559"/>
    <w:rsid w:val="006C778A"/>
    <w:rsid w:val="006C7D04"/>
    <w:rsid w:val="006C7F3C"/>
    <w:rsid w:val="006C7FA2"/>
    <w:rsid w:val="006D04BA"/>
    <w:rsid w:val="006D0571"/>
    <w:rsid w:val="006D08FE"/>
    <w:rsid w:val="006D0C0F"/>
    <w:rsid w:val="006D11BE"/>
    <w:rsid w:val="006D11F7"/>
    <w:rsid w:val="006D1319"/>
    <w:rsid w:val="006D147C"/>
    <w:rsid w:val="006D1D2B"/>
    <w:rsid w:val="006D1D76"/>
    <w:rsid w:val="006D1D98"/>
    <w:rsid w:val="006D1FB4"/>
    <w:rsid w:val="006D2896"/>
    <w:rsid w:val="006D2ABD"/>
    <w:rsid w:val="006D2DED"/>
    <w:rsid w:val="006D35DB"/>
    <w:rsid w:val="006D36D8"/>
    <w:rsid w:val="006D36FB"/>
    <w:rsid w:val="006D390F"/>
    <w:rsid w:val="006D3B90"/>
    <w:rsid w:val="006D47C7"/>
    <w:rsid w:val="006D4826"/>
    <w:rsid w:val="006D5110"/>
    <w:rsid w:val="006D51BE"/>
    <w:rsid w:val="006D5A90"/>
    <w:rsid w:val="006D682B"/>
    <w:rsid w:val="006D6D16"/>
    <w:rsid w:val="006D6EA3"/>
    <w:rsid w:val="006D788B"/>
    <w:rsid w:val="006D7ABD"/>
    <w:rsid w:val="006D7B69"/>
    <w:rsid w:val="006E00BF"/>
    <w:rsid w:val="006E0BBD"/>
    <w:rsid w:val="006E0F4E"/>
    <w:rsid w:val="006E0FAB"/>
    <w:rsid w:val="006E10F1"/>
    <w:rsid w:val="006E117B"/>
    <w:rsid w:val="006E1C7E"/>
    <w:rsid w:val="006E1D94"/>
    <w:rsid w:val="006E21AC"/>
    <w:rsid w:val="006E2399"/>
    <w:rsid w:val="006E23C3"/>
    <w:rsid w:val="006E2731"/>
    <w:rsid w:val="006E2883"/>
    <w:rsid w:val="006E327C"/>
    <w:rsid w:val="006E3CB1"/>
    <w:rsid w:val="006E3D17"/>
    <w:rsid w:val="006E3D3C"/>
    <w:rsid w:val="006E3DDA"/>
    <w:rsid w:val="006E3E8F"/>
    <w:rsid w:val="006E4227"/>
    <w:rsid w:val="006E479E"/>
    <w:rsid w:val="006E4889"/>
    <w:rsid w:val="006E57B4"/>
    <w:rsid w:val="006E606F"/>
    <w:rsid w:val="006E6303"/>
    <w:rsid w:val="006E6CAF"/>
    <w:rsid w:val="006E6D63"/>
    <w:rsid w:val="006E6DD9"/>
    <w:rsid w:val="006E7204"/>
    <w:rsid w:val="006E75EF"/>
    <w:rsid w:val="006E7B19"/>
    <w:rsid w:val="006F04BD"/>
    <w:rsid w:val="006F0937"/>
    <w:rsid w:val="006F0AA9"/>
    <w:rsid w:val="006F0C20"/>
    <w:rsid w:val="006F1C0F"/>
    <w:rsid w:val="006F1D35"/>
    <w:rsid w:val="006F1DED"/>
    <w:rsid w:val="006F2591"/>
    <w:rsid w:val="006F2759"/>
    <w:rsid w:val="006F2A91"/>
    <w:rsid w:val="006F2D33"/>
    <w:rsid w:val="006F2D7A"/>
    <w:rsid w:val="006F2DDB"/>
    <w:rsid w:val="006F2FF5"/>
    <w:rsid w:val="006F379C"/>
    <w:rsid w:val="006F41AB"/>
    <w:rsid w:val="006F4220"/>
    <w:rsid w:val="006F4643"/>
    <w:rsid w:val="006F4BE8"/>
    <w:rsid w:val="006F4DA6"/>
    <w:rsid w:val="006F4EF5"/>
    <w:rsid w:val="006F54DE"/>
    <w:rsid w:val="006F69F6"/>
    <w:rsid w:val="006F6BCB"/>
    <w:rsid w:val="006F7104"/>
    <w:rsid w:val="006F73FC"/>
    <w:rsid w:val="006F778D"/>
    <w:rsid w:val="00701020"/>
    <w:rsid w:val="007011CA"/>
    <w:rsid w:val="00701265"/>
    <w:rsid w:val="00701AFC"/>
    <w:rsid w:val="007022EC"/>
    <w:rsid w:val="007028F0"/>
    <w:rsid w:val="00703563"/>
    <w:rsid w:val="00703881"/>
    <w:rsid w:val="007039E6"/>
    <w:rsid w:val="00703CB5"/>
    <w:rsid w:val="00703CE8"/>
    <w:rsid w:val="00704737"/>
    <w:rsid w:val="00704C1B"/>
    <w:rsid w:val="0070558A"/>
    <w:rsid w:val="0070589B"/>
    <w:rsid w:val="007059EA"/>
    <w:rsid w:val="00705C2C"/>
    <w:rsid w:val="00705D34"/>
    <w:rsid w:val="00706256"/>
    <w:rsid w:val="00706311"/>
    <w:rsid w:val="00706362"/>
    <w:rsid w:val="0070638A"/>
    <w:rsid w:val="007066EA"/>
    <w:rsid w:val="00706713"/>
    <w:rsid w:val="0070682F"/>
    <w:rsid w:val="0070684E"/>
    <w:rsid w:val="0070708F"/>
    <w:rsid w:val="00707769"/>
    <w:rsid w:val="00707785"/>
    <w:rsid w:val="007077B6"/>
    <w:rsid w:val="0071015D"/>
    <w:rsid w:val="0071044C"/>
    <w:rsid w:val="00710775"/>
    <w:rsid w:val="00710906"/>
    <w:rsid w:val="007113ED"/>
    <w:rsid w:val="00711516"/>
    <w:rsid w:val="00711620"/>
    <w:rsid w:val="00712157"/>
    <w:rsid w:val="007122DF"/>
    <w:rsid w:val="00712433"/>
    <w:rsid w:val="007124B9"/>
    <w:rsid w:val="00712590"/>
    <w:rsid w:val="00712B30"/>
    <w:rsid w:val="00712C1D"/>
    <w:rsid w:val="00712E01"/>
    <w:rsid w:val="00712EA1"/>
    <w:rsid w:val="007134B4"/>
    <w:rsid w:val="0071398B"/>
    <w:rsid w:val="00713AB4"/>
    <w:rsid w:val="00713E35"/>
    <w:rsid w:val="007144AF"/>
    <w:rsid w:val="00714532"/>
    <w:rsid w:val="00714886"/>
    <w:rsid w:val="00714D82"/>
    <w:rsid w:val="00714EAB"/>
    <w:rsid w:val="0071540E"/>
    <w:rsid w:val="00715639"/>
    <w:rsid w:val="0071564C"/>
    <w:rsid w:val="0071573F"/>
    <w:rsid w:val="00715A41"/>
    <w:rsid w:val="00715AB0"/>
    <w:rsid w:val="00715ADC"/>
    <w:rsid w:val="0071627A"/>
    <w:rsid w:val="00716741"/>
    <w:rsid w:val="00717478"/>
    <w:rsid w:val="0071774E"/>
    <w:rsid w:val="007200F0"/>
    <w:rsid w:val="00720717"/>
    <w:rsid w:val="007209A3"/>
    <w:rsid w:val="0072102D"/>
    <w:rsid w:val="007215EB"/>
    <w:rsid w:val="007216BB"/>
    <w:rsid w:val="00722328"/>
    <w:rsid w:val="00722F79"/>
    <w:rsid w:val="00723641"/>
    <w:rsid w:val="00723A15"/>
    <w:rsid w:val="007245FB"/>
    <w:rsid w:val="0072483E"/>
    <w:rsid w:val="00724CD7"/>
    <w:rsid w:val="00724E16"/>
    <w:rsid w:val="00724E6E"/>
    <w:rsid w:val="00725205"/>
    <w:rsid w:val="0072525B"/>
    <w:rsid w:val="007257E3"/>
    <w:rsid w:val="00726003"/>
    <w:rsid w:val="00726E3E"/>
    <w:rsid w:val="007272EE"/>
    <w:rsid w:val="007272F6"/>
    <w:rsid w:val="007272FA"/>
    <w:rsid w:val="0072740E"/>
    <w:rsid w:val="00727513"/>
    <w:rsid w:val="00727575"/>
    <w:rsid w:val="00727A07"/>
    <w:rsid w:val="00727D64"/>
    <w:rsid w:val="00727F09"/>
    <w:rsid w:val="00730B2F"/>
    <w:rsid w:val="0073108A"/>
    <w:rsid w:val="00731937"/>
    <w:rsid w:val="00732030"/>
    <w:rsid w:val="00732288"/>
    <w:rsid w:val="00732488"/>
    <w:rsid w:val="007325D6"/>
    <w:rsid w:val="00732A39"/>
    <w:rsid w:val="00732AD8"/>
    <w:rsid w:val="00732D0B"/>
    <w:rsid w:val="00734269"/>
    <w:rsid w:val="00734E3B"/>
    <w:rsid w:val="00735A59"/>
    <w:rsid w:val="00735EAB"/>
    <w:rsid w:val="0073618B"/>
    <w:rsid w:val="0073663C"/>
    <w:rsid w:val="0073689E"/>
    <w:rsid w:val="00736F2D"/>
    <w:rsid w:val="00737F14"/>
    <w:rsid w:val="00740175"/>
    <w:rsid w:val="00740A8B"/>
    <w:rsid w:val="00740ECE"/>
    <w:rsid w:val="00740F6D"/>
    <w:rsid w:val="0074107F"/>
    <w:rsid w:val="00741461"/>
    <w:rsid w:val="0074158C"/>
    <w:rsid w:val="007428F0"/>
    <w:rsid w:val="00742EC9"/>
    <w:rsid w:val="00743361"/>
    <w:rsid w:val="00743542"/>
    <w:rsid w:val="007439A5"/>
    <w:rsid w:val="00743DEC"/>
    <w:rsid w:val="00744138"/>
    <w:rsid w:val="007441A4"/>
    <w:rsid w:val="0074435F"/>
    <w:rsid w:val="007446F0"/>
    <w:rsid w:val="00744814"/>
    <w:rsid w:val="00744AB9"/>
    <w:rsid w:val="00744FAE"/>
    <w:rsid w:val="0074528A"/>
    <w:rsid w:val="00745335"/>
    <w:rsid w:val="00745468"/>
    <w:rsid w:val="00745894"/>
    <w:rsid w:val="007460D7"/>
    <w:rsid w:val="007461A5"/>
    <w:rsid w:val="007463FA"/>
    <w:rsid w:val="00746AE4"/>
    <w:rsid w:val="0074747D"/>
    <w:rsid w:val="007475B7"/>
    <w:rsid w:val="00747643"/>
    <w:rsid w:val="0074779E"/>
    <w:rsid w:val="007477CD"/>
    <w:rsid w:val="007503C3"/>
    <w:rsid w:val="00750C1C"/>
    <w:rsid w:val="00750F14"/>
    <w:rsid w:val="0075101B"/>
    <w:rsid w:val="00751028"/>
    <w:rsid w:val="007510EB"/>
    <w:rsid w:val="007511DC"/>
    <w:rsid w:val="00751412"/>
    <w:rsid w:val="00751956"/>
    <w:rsid w:val="007519A9"/>
    <w:rsid w:val="00751D26"/>
    <w:rsid w:val="007527C2"/>
    <w:rsid w:val="0075327D"/>
    <w:rsid w:val="00753A40"/>
    <w:rsid w:val="00753AE0"/>
    <w:rsid w:val="00753CBF"/>
    <w:rsid w:val="00753E3C"/>
    <w:rsid w:val="007547D9"/>
    <w:rsid w:val="00754973"/>
    <w:rsid w:val="00755580"/>
    <w:rsid w:val="00755AE5"/>
    <w:rsid w:val="00756084"/>
    <w:rsid w:val="007562CC"/>
    <w:rsid w:val="00756302"/>
    <w:rsid w:val="0075649A"/>
    <w:rsid w:val="007565FE"/>
    <w:rsid w:val="00756864"/>
    <w:rsid w:val="00756A52"/>
    <w:rsid w:val="00756F61"/>
    <w:rsid w:val="007570AD"/>
    <w:rsid w:val="0075713D"/>
    <w:rsid w:val="007577B1"/>
    <w:rsid w:val="00757F9F"/>
    <w:rsid w:val="00760C03"/>
    <w:rsid w:val="00760D0A"/>
    <w:rsid w:val="00760DB2"/>
    <w:rsid w:val="0076106D"/>
    <w:rsid w:val="00761528"/>
    <w:rsid w:val="00761F4F"/>
    <w:rsid w:val="00762184"/>
    <w:rsid w:val="0076245D"/>
    <w:rsid w:val="0076251F"/>
    <w:rsid w:val="00762550"/>
    <w:rsid w:val="007632F6"/>
    <w:rsid w:val="0076340E"/>
    <w:rsid w:val="007635D1"/>
    <w:rsid w:val="007639C1"/>
    <w:rsid w:val="00763A9A"/>
    <w:rsid w:val="00763CDF"/>
    <w:rsid w:val="007640BA"/>
    <w:rsid w:val="00764958"/>
    <w:rsid w:val="00764D97"/>
    <w:rsid w:val="00765219"/>
    <w:rsid w:val="0076533C"/>
    <w:rsid w:val="0076543B"/>
    <w:rsid w:val="00765BED"/>
    <w:rsid w:val="007661B9"/>
    <w:rsid w:val="007661BE"/>
    <w:rsid w:val="007663EC"/>
    <w:rsid w:val="00766B7A"/>
    <w:rsid w:val="00766D3A"/>
    <w:rsid w:val="00766D74"/>
    <w:rsid w:val="00766F86"/>
    <w:rsid w:val="00767396"/>
    <w:rsid w:val="00767DB1"/>
    <w:rsid w:val="00767F94"/>
    <w:rsid w:val="007706BC"/>
    <w:rsid w:val="00770C42"/>
    <w:rsid w:val="00770D3F"/>
    <w:rsid w:val="0077107F"/>
    <w:rsid w:val="007712F0"/>
    <w:rsid w:val="00771988"/>
    <w:rsid w:val="00771DBC"/>
    <w:rsid w:val="00772DF7"/>
    <w:rsid w:val="00772F18"/>
    <w:rsid w:val="007737AF"/>
    <w:rsid w:val="007737C1"/>
    <w:rsid w:val="00773C53"/>
    <w:rsid w:val="00773D36"/>
    <w:rsid w:val="007745A7"/>
    <w:rsid w:val="00774C58"/>
    <w:rsid w:val="007753A9"/>
    <w:rsid w:val="00775B73"/>
    <w:rsid w:val="00775C47"/>
    <w:rsid w:val="00775F65"/>
    <w:rsid w:val="0077612A"/>
    <w:rsid w:val="00776142"/>
    <w:rsid w:val="00776FEE"/>
    <w:rsid w:val="00777191"/>
    <w:rsid w:val="00777355"/>
    <w:rsid w:val="00777429"/>
    <w:rsid w:val="00777648"/>
    <w:rsid w:val="007801AB"/>
    <w:rsid w:val="007803D7"/>
    <w:rsid w:val="007805E9"/>
    <w:rsid w:val="00780C9C"/>
    <w:rsid w:val="00780E83"/>
    <w:rsid w:val="0078127E"/>
    <w:rsid w:val="0078141E"/>
    <w:rsid w:val="00781783"/>
    <w:rsid w:val="0078194F"/>
    <w:rsid w:val="00781974"/>
    <w:rsid w:val="00781B63"/>
    <w:rsid w:val="0078255C"/>
    <w:rsid w:val="00782603"/>
    <w:rsid w:val="0078260C"/>
    <w:rsid w:val="007826CB"/>
    <w:rsid w:val="00782A2E"/>
    <w:rsid w:val="00782AF9"/>
    <w:rsid w:val="00782E31"/>
    <w:rsid w:val="007837DE"/>
    <w:rsid w:val="007837E1"/>
    <w:rsid w:val="00783C22"/>
    <w:rsid w:val="00783D00"/>
    <w:rsid w:val="00783FF2"/>
    <w:rsid w:val="00784C03"/>
    <w:rsid w:val="00784C71"/>
    <w:rsid w:val="00785350"/>
    <w:rsid w:val="00786A3A"/>
    <w:rsid w:val="00786CB0"/>
    <w:rsid w:val="00786CBA"/>
    <w:rsid w:val="007870E1"/>
    <w:rsid w:val="007870E2"/>
    <w:rsid w:val="00787561"/>
    <w:rsid w:val="00787BEB"/>
    <w:rsid w:val="00787D27"/>
    <w:rsid w:val="00790262"/>
    <w:rsid w:val="007908CF"/>
    <w:rsid w:val="007909A5"/>
    <w:rsid w:val="00790A84"/>
    <w:rsid w:val="00790AC4"/>
    <w:rsid w:val="00791024"/>
    <w:rsid w:val="007911CC"/>
    <w:rsid w:val="00791833"/>
    <w:rsid w:val="00791937"/>
    <w:rsid w:val="00791E38"/>
    <w:rsid w:val="0079208F"/>
    <w:rsid w:val="007922B9"/>
    <w:rsid w:val="007928DD"/>
    <w:rsid w:val="00792B60"/>
    <w:rsid w:val="00792D28"/>
    <w:rsid w:val="00792D31"/>
    <w:rsid w:val="00793391"/>
    <w:rsid w:val="007934ED"/>
    <w:rsid w:val="007941A8"/>
    <w:rsid w:val="007943FB"/>
    <w:rsid w:val="00794E09"/>
    <w:rsid w:val="00795069"/>
    <w:rsid w:val="007950C9"/>
    <w:rsid w:val="007950E0"/>
    <w:rsid w:val="00795DB4"/>
    <w:rsid w:val="0079673D"/>
    <w:rsid w:val="007967C5"/>
    <w:rsid w:val="00796B7F"/>
    <w:rsid w:val="00797366"/>
    <w:rsid w:val="00797573"/>
    <w:rsid w:val="00797622"/>
    <w:rsid w:val="0079780F"/>
    <w:rsid w:val="00797CC4"/>
    <w:rsid w:val="00797CDB"/>
    <w:rsid w:val="007A0317"/>
    <w:rsid w:val="007A1C6A"/>
    <w:rsid w:val="007A2523"/>
    <w:rsid w:val="007A28FF"/>
    <w:rsid w:val="007A2922"/>
    <w:rsid w:val="007A2AE5"/>
    <w:rsid w:val="007A42F5"/>
    <w:rsid w:val="007A47DA"/>
    <w:rsid w:val="007A5309"/>
    <w:rsid w:val="007A5338"/>
    <w:rsid w:val="007A559C"/>
    <w:rsid w:val="007A55C4"/>
    <w:rsid w:val="007A56AC"/>
    <w:rsid w:val="007A6721"/>
    <w:rsid w:val="007A69E1"/>
    <w:rsid w:val="007A6F5D"/>
    <w:rsid w:val="007A728A"/>
    <w:rsid w:val="007A74BE"/>
    <w:rsid w:val="007A7CB4"/>
    <w:rsid w:val="007A7DA5"/>
    <w:rsid w:val="007B02E3"/>
    <w:rsid w:val="007B0320"/>
    <w:rsid w:val="007B0AAB"/>
    <w:rsid w:val="007B0B36"/>
    <w:rsid w:val="007B0EDA"/>
    <w:rsid w:val="007B1032"/>
    <w:rsid w:val="007B10B7"/>
    <w:rsid w:val="007B1A74"/>
    <w:rsid w:val="007B1F23"/>
    <w:rsid w:val="007B2048"/>
    <w:rsid w:val="007B2AB4"/>
    <w:rsid w:val="007B2F8C"/>
    <w:rsid w:val="007B37D2"/>
    <w:rsid w:val="007B3812"/>
    <w:rsid w:val="007B3CEB"/>
    <w:rsid w:val="007B3DAC"/>
    <w:rsid w:val="007B47D3"/>
    <w:rsid w:val="007B49FA"/>
    <w:rsid w:val="007B548F"/>
    <w:rsid w:val="007B5697"/>
    <w:rsid w:val="007B57F8"/>
    <w:rsid w:val="007B599B"/>
    <w:rsid w:val="007B5D38"/>
    <w:rsid w:val="007B6206"/>
    <w:rsid w:val="007B64BF"/>
    <w:rsid w:val="007B6659"/>
    <w:rsid w:val="007B665A"/>
    <w:rsid w:val="007B6990"/>
    <w:rsid w:val="007B6BB3"/>
    <w:rsid w:val="007B6E5F"/>
    <w:rsid w:val="007B70AD"/>
    <w:rsid w:val="007B71B3"/>
    <w:rsid w:val="007B724E"/>
    <w:rsid w:val="007B727E"/>
    <w:rsid w:val="007B736E"/>
    <w:rsid w:val="007B73A1"/>
    <w:rsid w:val="007B748A"/>
    <w:rsid w:val="007B7A82"/>
    <w:rsid w:val="007C04CC"/>
    <w:rsid w:val="007C1350"/>
    <w:rsid w:val="007C1560"/>
    <w:rsid w:val="007C1F7B"/>
    <w:rsid w:val="007C208D"/>
    <w:rsid w:val="007C22E7"/>
    <w:rsid w:val="007C3198"/>
    <w:rsid w:val="007C3866"/>
    <w:rsid w:val="007C3A23"/>
    <w:rsid w:val="007C42C1"/>
    <w:rsid w:val="007C4DBF"/>
    <w:rsid w:val="007C5053"/>
    <w:rsid w:val="007C6D10"/>
    <w:rsid w:val="007C6D92"/>
    <w:rsid w:val="007C6FE9"/>
    <w:rsid w:val="007C70D6"/>
    <w:rsid w:val="007C71CA"/>
    <w:rsid w:val="007C7D6F"/>
    <w:rsid w:val="007D048E"/>
    <w:rsid w:val="007D051A"/>
    <w:rsid w:val="007D0DEF"/>
    <w:rsid w:val="007D109C"/>
    <w:rsid w:val="007D1450"/>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A56"/>
    <w:rsid w:val="007D6B92"/>
    <w:rsid w:val="007D72FA"/>
    <w:rsid w:val="007D7BA9"/>
    <w:rsid w:val="007D7CA9"/>
    <w:rsid w:val="007D7F5B"/>
    <w:rsid w:val="007D7F97"/>
    <w:rsid w:val="007E0133"/>
    <w:rsid w:val="007E051F"/>
    <w:rsid w:val="007E06EA"/>
    <w:rsid w:val="007E07DB"/>
    <w:rsid w:val="007E0844"/>
    <w:rsid w:val="007E0ADF"/>
    <w:rsid w:val="007E0CF1"/>
    <w:rsid w:val="007E16E5"/>
    <w:rsid w:val="007E19A6"/>
    <w:rsid w:val="007E19E9"/>
    <w:rsid w:val="007E2382"/>
    <w:rsid w:val="007E2946"/>
    <w:rsid w:val="007E2AD0"/>
    <w:rsid w:val="007E2B5C"/>
    <w:rsid w:val="007E2B66"/>
    <w:rsid w:val="007E2BF9"/>
    <w:rsid w:val="007E320F"/>
    <w:rsid w:val="007E33AE"/>
    <w:rsid w:val="007E375A"/>
    <w:rsid w:val="007E3D4B"/>
    <w:rsid w:val="007E3F57"/>
    <w:rsid w:val="007E40EE"/>
    <w:rsid w:val="007E4963"/>
    <w:rsid w:val="007E4A78"/>
    <w:rsid w:val="007E4AF8"/>
    <w:rsid w:val="007E4D7B"/>
    <w:rsid w:val="007E4E35"/>
    <w:rsid w:val="007E5126"/>
    <w:rsid w:val="007E5339"/>
    <w:rsid w:val="007E553F"/>
    <w:rsid w:val="007E5549"/>
    <w:rsid w:val="007E573C"/>
    <w:rsid w:val="007E5872"/>
    <w:rsid w:val="007E5889"/>
    <w:rsid w:val="007E5B4E"/>
    <w:rsid w:val="007E6780"/>
    <w:rsid w:val="007E6801"/>
    <w:rsid w:val="007E694C"/>
    <w:rsid w:val="007E6AE1"/>
    <w:rsid w:val="007E6E14"/>
    <w:rsid w:val="007E7171"/>
    <w:rsid w:val="007E7798"/>
    <w:rsid w:val="007F0D3C"/>
    <w:rsid w:val="007F0E6D"/>
    <w:rsid w:val="007F12EF"/>
    <w:rsid w:val="007F12FF"/>
    <w:rsid w:val="007F1347"/>
    <w:rsid w:val="007F1526"/>
    <w:rsid w:val="007F17D1"/>
    <w:rsid w:val="007F1A74"/>
    <w:rsid w:val="007F2653"/>
    <w:rsid w:val="007F29E4"/>
    <w:rsid w:val="007F2A15"/>
    <w:rsid w:val="007F2AD9"/>
    <w:rsid w:val="007F30EA"/>
    <w:rsid w:val="007F3358"/>
    <w:rsid w:val="007F33D9"/>
    <w:rsid w:val="007F360E"/>
    <w:rsid w:val="007F392B"/>
    <w:rsid w:val="007F3ADC"/>
    <w:rsid w:val="007F3BE7"/>
    <w:rsid w:val="007F4196"/>
    <w:rsid w:val="007F438E"/>
    <w:rsid w:val="007F47AC"/>
    <w:rsid w:val="007F4881"/>
    <w:rsid w:val="007F4C8C"/>
    <w:rsid w:val="007F4E18"/>
    <w:rsid w:val="007F62CF"/>
    <w:rsid w:val="007F6922"/>
    <w:rsid w:val="007F6E06"/>
    <w:rsid w:val="007F6FF9"/>
    <w:rsid w:val="007F750A"/>
    <w:rsid w:val="007F755B"/>
    <w:rsid w:val="007F7562"/>
    <w:rsid w:val="007F791C"/>
    <w:rsid w:val="007F7ACC"/>
    <w:rsid w:val="0080016F"/>
    <w:rsid w:val="00800469"/>
    <w:rsid w:val="00801064"/>
    <w:rsid w:val="00801AD3"/>
    <w:rsid w:val="00801DBE"/>
    <w:rsid w:val="00801FD3"/>
    <w:rsid w:val="00802788"/>
    <w:rsid w:val="0080298A"/>
    <w:rsid w:val="00802AE5"/>
    <w:rsid w:val="00802D6A"/>
    <w:rsid w:val="0080306D"/>
    <w:rsid w:val="00803778"/>
    <w:rsid w:val="00803A54"/>
    <w:rsid w:val="00803CD7"/>
    <w:rsid w:val="008042DA"/>
    <w:rsid w:val="008043C5"/>
    <w:rsid w:val="0080479F"/>
    <w:rsid w:val="0080488F"/>
    <w:rsid w:val="00804E32"/>
    <w:rsid w:val="00805148"/>
    <w:rsid w:val="00805326"/>
    <w:rsid w:val="00805BCE"/>
    <w:rsid w:val="008060A1"/>
    <w:rsid w:val="0080645F"/>
    <w:rsid w:val="00806F9D"/>
    <w:rsid w:val="00807484"/>
    <w:rsid w:val="008076F4"/>
    <w:rsid w:val="008077E0"/>
    <w:rsid w:val="008078A9"/>
    <w:rsid w:val="00810295"/>
    <w:rsid w:val="00810747"/>
    <w:rsid w:val="0081135E"/>
    <w:rsid w:val="00811C69"/>
    <w:rsid w:val="00811EFC"/>
    <w:rsid w:val="00812114"/>
    <w:rsid w:val="008122A0"/>
    <w:rsid w:val="0081324A"/>
    <w:rsid w:val="008134B5"/>
    <w:rsid w:val="00813C5F"/>
    <w:rsid w:val="00813CF4"/>
    <w:rsid w:val="00814045"/>
    <w:rsid w:val="008141E1"/>
    <w:rsid w:val="00814339"/>
    <w:rsid w:val="00814349"/>
    <w:rsid w:val="00814461"/>
    <w:rsid w:val="008145A3"/>
    <w:rsid w:val="008145DD"/>
    <w:rsid w:val="00814BDD"/>
    <w:rsid w:val="00814C3A"/>
    <w:rsid w:val="00814F8F"/>
    <w:rsid w:val="00814FE3"/>
    <w:rsid w:val="0081508A"/>
    <w:rsid w:val="0081538E"/>
    <w:rsid w:val="00815ADB"/>
    <w:rsid w:val="00815B41"/>
    <w:rsid w:val="00815BBE"/>
    <w:rsid w:val="00815EFA"/>
    <w:rsid w:val="00816257"/>
    <w:rsid w:val="008165C1"/>
    <w:rsid w:val="008166B0"/>
    <w:rsid w:val="0081685C"/>
    <w:rsid w:val="00817145"/>
    <w:rsid w:val="00817300"/>
    <w:rsid w:val="008177C6"/>
    <w:rsid w:val="00817B01"/>
    <w:rsid w:val="0082015C"/>
    <w:rsid w:val="0082050D"/>
    <w:rsid w:val="00820CB6"/>
    <w:rsid w:val="00821149"/>
    <w:rsid w:val="00821321"/>
    <w:rsid w:val="00821C4C"/>
    <w:rsid w:val="0082304B"/>
    <w:rsid w:val="00823348"/>
    <w:rsid w:val="00823A4D"/>
    <w:rsid w:val="00823C28"/>
    <w:rsid w:val="0082411F"/>
    <w:rsid w:val="00824992"/>
    <w:rsid w:val="00824B95"/>
    <w:rsid w:val="00824C66"/>
    <w:rsid w:val="00824E09"/>
    <w:rsid w:val="008258C5"/>
    <w:rsid w:val="0082597A"/>
    <w:rsid w:val="00825B27"/>
    <w:rsid w:val="0082613F"/>
    <w:rsid w:val="0082621E"/>
    <w:rsid w:val="00826288"/>
    <w:rsid w:val="008263F2"/>
    <w:rsid w:val="00826B73"/>
    <w:rsid w:val="0082771B"/>
    <w:rsid w:val="0082784D"/>
    <w:rsid w:val="00827C33"/>
    <w:rsid w:val="00830324"/>
    <w:rsid w:val="008303F6"/>
    <w:rsid w:val="00830A76"/>
    <w:rsid w:val="008310EA"/>
    <w:rsid w:val="00831307"/>
    <w:rsid w:val="00831724"/>
    <w:rsid w:val="00831C65"/>
    <w:rsid w:val="00831CBA"/>
    <w:rsid w:val="00832059"/>
    <w:rsid w:val="0083215A"/>
    <w:rsid w:val="008321AE"/>
    <w:rsid w:val="00832416"/>
    <w:rsid w:val="0083274E"/>
    <w:rsid w:val="0083275D"/>
    <w:rsid w:val="008328C7"/>
    <w:rsid w:val="008336BA"/>
    <w:rsid w:val="008338F1"/>
    <w:rsid w:val="00833F28"/>
    <w:rsid w:val="00833F3B"/>
    <w:rsid w:val="008343EF"/>
    <w:rsid w:val="008346EA"/>
    <w:rsid w:val="00834C64"/>
    <w:rsid w:val="00834EE1"/>
    <w:rsid w:val="00834F75"/>
    <w:rsid w:val="008351FE"/>
    <w:rsid w:val="008354D1"/>
    <w:rsid w:val="00835590"/>
    <w:rsid w:val="00835A4A"/>
    <w:rsid w:val="00835C6A"/>
    <w:rsid w:val="00835FED"/>
    <w:rsid w:val="00836163"/>
    <w:rsid w:val="0083675E"/>
    <w:rsid w:val="00836A4E"/>
    <w:rsid w:val="008373BD"/>
    <w:rsid w:val="00837AA5"/>
    <w:rsid w:val="00837B8F"/>
    <w:rsid w:val="00837CB3"/>
    <w:rsid w:val="00837E9A"/>
    <w:rsid w:val="00837F11"/>
    <w:rsid w:val="0084009E"/>
    <w:rsid w:val="0084069A"/>
    <w:rsid w:val="00840ABF"/>
    <w:rsid w:val="00840C91"/>
    <w:rsid w:val="00840F2D"/>
    <w:rsid w:val="0084171D"/>
    <w:rsid w:val="00841981"/>
    <w:rsid w:val="00842222"/>
    <w:rsid w:val="00842607"/>
    <w:rsid w:val="00842E33"/>
    <w:rsid w:val="008436A5"/>
    <w:rsid w:val="008440AA"/>
    <w:rsid w:val="00844104"/>
    <w:rsid w:val="00844254"/>
    <w:rsid w:val="00844805"/>
    <w:rsid w:val="008449E2"/>
    <w:rsid w:val="00844F6F"/>
    <w:rsid w:val="00845712"/>
    <w:rsid w:val="0084597A"/>
    <w:rsid w:val="00845A1D"/>
    <w:rsid w:val="008462FC"/>
    <w:rsid w:val="00846597"/>
    <w:rsid w:val="008468B6"/>
    <w:rsid w:val="00846B00"/>
    <w:rsid w:val="00846B37"/>
    <w:rsid w:val="00846B8C"/>
    <w:rsid w:val="00846D14"/>
    <w:rsid w:val="00846FA1"/>
    <w:rsid w:val="008473E4"/>
    <w:rsid w:val="008475F0"/>
    <w:rsid w:val="0084799E"/>
    <w:rsid w:val="00847BB3"/>
    <w:rsid w:val="00847CAD"/>
    <w:rsid w:val="008501F6"/>
    <w:rsid w:val="008502F4"/>
    <w:rsid w:val="008505BB"/>
    <w:rsid w:val="008511B9"/>
    <w:rsid w:val="00851D1C"/>
    <w:rsid w:val="0085219D"/>
    <w:rsid w:val="008521D8"/>
    <w:rsid w:val="00852258"/>
    <w:rsid w:val="00852497"/>
    <w:rsid w:val="00852BE4"/>
    <w:rsid w:val="00852D2C"/>
    <w:rsid w:val="00852DF1"/>
    <w:rsid w:val="008531CC"/>
    <w:rsid w:val="0085329A"/>
    <w:rsid w:val="00853988"/>
    <w:rsid w:val="00853A46"/>
    <w:rsid w:val="00853F2C"/>
    <w:rsid w:val="008542F9"/>
    <w:rsid w:val="008544AF"/>
    <w:rsid w:val="00854A0F"/>
    <w:rsid w:val="00854B2A"/>
    <w:rsid w:val="00855052"/>
    <w:rsid w:val="008551A8"/>
    <w:rsid w:val="008551F2"/>
    <w:rsid w:val="0085588A"/>
    <w:rsid w:val="00855F97"/>
    <w:rsid w:val="00856573"/>
    <w:rsid w:val="008565AA"/>
    <w:rsid w:val="00856807"/>
    <w:rsid w:val="00857361"/>
    <w:rsid w:val="008575F0"/>
    <w:rsid w:val="008579CB"/>
    <w:rsid w:val="0086023E"/>
    <w:rsid w:val="00860296"/>
    <w:rsid w:val="008604A2"/>
    <w:rsid w:val="008606CF"/>
    <w:rsid w:val="00860DDF"/>
    <w:rsid w:val="0086172F"/>
    <w:rsid w:val="00861926"/>
    <w:rsid w:val="008619B9"/>
    <w:rsid w:val="00861C0F"/>
    <w:rsid w:val="00861EA4"/>
    <w:rsid w:val="00862057"/>
    <w:rsid w:val="008624EC"/>
    <w:rsid w:val="008625C9"/>
    <w:rsid w:val="00863C85"/>
    <w:rsid w:val="00863F33"/>
    <w:rsid w:val="00864874"/>
    <w:rsid w:val="0086499C"/>
    <w:rsid w:val="008649D5"/>
    <w:rsid w:val="00864B32"/>
    <w:rsid w:val="00864D16"/>
    <w:rsid w:val="00864EF0"/>
    <w:rsid w:val="00864FC7"/>
    <w:rsid w:val="0086570D"/>
    <w:rsid w:val="00865928"/>
    <w:rsid w:val="00865D0F"/>
    <w:rsid w:val="00866741"/>
    <w:rsid w:val="00866BB7"/>
    <w:rsid w:val="00866CD1"/>
    <w:rsid w:val="00866D04"/>
    <w:rsid w:val="00866DAF"/>
    <w:rsid w:val="00866EA2"/>
    <w:rsid w:val="008670CB"/>
    <w:rsid w:val="0086785A"/>
    <w:rsid w:val="00867BC6"/>
    <w:rsid w:val="00867CE4"/>
    <w:rsid w:val="00867D73"/>
    <w:rsid w:val="00867EFE"/>
    <w:rsid w:val="0087004D"/>
    <w:rsid w:val="00870214"/>
    <w:rsid w:val="008703CC"/>
    <w:rsid w:val="008706A4"/>
    <w:rsid w:val="00870A00"/>
    <w:rsid w:val="00870F8B"/>
    <w:rsid w:val="008717E0"/>
    <w:rsid w:val="008719A5"/>
    <w:rsid w:val="00871E53"/>
    <w:rsid w:val="0087244B"/>
    <w:rsid w:val="008725EE"/>
    <w:rsid w:val="0087284D"/>
    <w:rsid w:val="00872D01"/>
    <w:rsid w:val="008733E1"/>
    <w:rsid w:val="00873815"/>
    <w:rsid w:val="00873FA6"/>
    <w:rsid w:val="00873FF8"/>
    <w:rsid w:val="008740BF"/>
    <w:rsid w:val="0087478C"/>
    <w:rsid w:val="008749EF"/>
    <w:rsid w:val="00874E11"/>
    <w:rsid w:val="008759D2"/>
    <w:rsid w:val="008761DB"/>
    <w:rsid w:val="008763E8"/>
    <w:rsid w:val="0087650A"/>
    <w:rsid w:val="00876557"/>
    <w:rsid w:val="008779A1"/>
    <w:rsid w:val="00877C5B"/>
    <w:rsid w:val="00877FD6"/>
    <w:rsid w:val="008802B7"/>
    <w:rsid w:val="00880C5F"/>
    <w:rsid w:val="00880D98"/>
    <w:rsid w:val="00880E76"/>
    <w:rsid w:val="00881290"/>
    <w:rsid w:val="008818D2"/>
    <w:rsid w:val="00881B71"/>
    <w:rsid w:val="00881D78"/>
    <w:rsid w:val="00881F11"/>
    <w:rsid w:val="00882654"/>
    <w:rsid w:val="0088292D"/>
    <w:rsid w:val="00882C2E"/>
    <w:rsid w:val="00882E2A"/>
    <w:rsid w:val="00882EE5"/>
    <w:rsid w:val="008835DB"/>
    <w:rsid w:val="008835F6"/>
    <w:rsid w:val="00883778"/>
    <w:rsid w:val="00883D7D"/>
    <w:rsid w:val="00883E8B"/>
    <w:rsid w:val="00884822"/>
    <w:rsid w:val="00884CFF"/>
    <w:rsid w:val="008857B7"/>
    <w:rsid w:val="00885C09"/>
    <w:rsid w:val="008860C1"/>
    <w:rsid w:val="008862EE"/>
    <w:rsid w:val="00886B36"/>
    <w:rsid w:val="00887033"/>
    <w:rsid w:val="008874BC"/>
    <w:rsid w:val="0088791E"/>
    <w:rsid w:val="00887CAE"/>
    <w:rsid w:val="008900C7"/>
    <w:rsid w:val="00890263"/>
    <w:rsid w:val="00890781"/>
    <w:rsid w:val="008908C9"/>
    <w:rsid w:val="00890E56"/>
    <w:rsid w:val="00890ECA"/>
    <w:rsid w:val="008912A8"/>
    <w:rsid w:val="0089136F"/>
    <w:rsid w:val="008920BD"/>
    <w:rsid w:val="00892153"/>
    <w:rsid w:val="00892E2A"/>
    <w:rsid w:val="00893404"/>
    <w:rsid w:val="00894097"/>
    <w:rsid w:val="00894DB9"/>
    <w:rsid w:val="008951E1"/>
    <w:rsid w:val="008957CE"/>
    <w:rsid w:val="0089594C"/>
    <w:rsid w:val="00895964"/>
    <w:rsid w:val="008963EF"/>
    <w:rsid w:val="008964E7"/>
    <w:rsid w:val="00896F15"/>
    <w:rsid w:val="00897186"/>
    <w:rsid w:val="0089732D"/>
    <w:rsid w:val="0089760C"/>
    <w:rsid w:val="00897D29"/>
    <w:rsid w:val="008A0580"/>
    <w:rsid w:val="008A0667"/>
    <w:rsid w:val="008A0727"/>
    <w:rsid w:val="008A0940"/>
    <w:rsid w:val="008A1349"/>
    <w:rsid w:val="008A17BE"/>
    <w:rsid w:val="008A17C5"/>
    <w:rsid w:val="008A19B9"/>
    <w:rsid w:val="008A1FB0"/>
    <w:rsid w:val="008A27F2"/>
    <w:rsid w:val="008A2A93"/>
    <w:rsid w:val="008A2E7A"/>
    <w:rsid w:val="008A2FF2"/>
    <w:rsid w:val="008A3D67"/>
    <w:rsid w:val="008A3FCD"/>
    <w:rsid w:val="008A4586"/>
    <w:rsid w:val="008A45F2"/>
    <w:rsid w:val="008A4B37"/>
    <w:rsid w:val="008A4E0D"/>
    <w:rsid w:val="008A5577"/>
    <w:rsid w:val="008A56DB"/>
    <w:rsid w:val="008A6607"/>
    <w:rsid w:val="008A67A7"/>
    <w:rsid w:val="008A6A65"/>
    <w:rsid w:val="008A6B48"/>
    <w:rsid w:val="008A6B90"/>
    <w:rsid w:val="008A6C7B"/>
    <w:rsid w:val="008A7EC1"/>
    <w:rsid w:val="008B0077"/>
    <w:rsid w:val="008B0A37"/>
    <w:rsid w:val="008B0B77"/>
    <w:rsid w:val="008B0F45"/>
    <w:rsid w:val="008B10A3"/>
    <w:rsid w:val="008B1109"/>
    <w:rsid w:val="008B26A7"/>
    <w:rsid w:val="008B2799"/>
    <w:rsid w:val="008B2A8A"/>
    <w:rsid w:val="008B2AA6"/>
    <w:rsid w:val="008B2C26"/>
    <w:rsid w:val="008B3990"/>
    <w:rsid w:val="008B3E1B"/>
    <w:rsid w:val="008B3F5B"/>
    <w:rsid w:val="008B41CC"/>
    <w:rsid w:val="008B43B9"/>
    <w:rsid w:val="008B4471"/>
    <w:rsid w:val="008B45DC"/>
    <w:rsid w:val="008B4899"/>
    <w:rsid w:val="008B4D26"/>
    <w:rsid w:val="008B4DF1"/>
    <w:rsid w:val="008B5A5A"/>
    <w:rsid w:val="008B5ADE"/>
    <w:rsid w:val="008B634B"/>
    <w:rsid w:val="008B6764"/>
    <w:rsid w:val="008B6856"/>
    <w:rsid w:val="008B74CC"/>
    <w:rsid w:val="008B769A"/>
    <w:rsid w:val="008B7D55"/>
    <w:rsid w:val="008C0046"/>
    <w:rsid w:val="008C02FE"/>
    <w:rsid w:val="008C04A1"/>
    <w:rsid w:val="008C0758"/>
    <w:rsid w:val="008C0ADB"/>
    <w:rsid w:val="008C0E2E"/>
    <w:rsid w:val="008C19DB"/>
    <w:rsid w:val="008C1F19"/>
    <w:rsid w:val="008C1F4B"/>
    <w:rsid w:val="008C1F5F"/>
    <w:rsid w:val="008C2061"/>
    <w:rsid w:val="008C2509"/>
    <w:rsid w:val="008C2659"/>
    <w:rsid w:val="008C28A9"/>
    <w:rsid w:val="008C28D8"/>
    <w:rsid w:val="008C2929"/>
    <w:rsid w:val="008C29E4"/>
    <w:rsid w:val="008C2D57"/>
    <w:rsid w:val="008C2F64"/>
    <w:rsid w:val="008C3373"/>
    <w:rsid w:val="008C35D3"/>
    <w:rsid w:val="008C3D4F"/>
    <w:rsid w:val="008C449B"/>
    <w:rsid w:val="008C49E2"/>
    <w:rsid w:val="008C4B34"/>
    <w:rsid w:val="008C4D2C"/>
    <w:rsid w:val="008C4EDA"/>
    <w:rsid w:val="008C5356"/>
    <w:rsid w:val="008C53BF"/>
    <w:rsid w:val="008C55BC"/>
    <w:rsid w:val="008C57CA"/>
    <w:rsid w:val="008C5CAF"/>
    <w:rsid w:val="008C6303"/>
    <w:rsid w:val="008C677A"/>
    <w:rsid w:val="008C686D"/>
    <w:rsid w:val="008C6884"/>
    <w:rsid w:val="008C68FE"/>
    <w:rsid w:val="008C6937"/>
    <w:rsid w:val="008C6D20"/>
    <w:rsid w:val="008C6D56"/>
    <w:rsid w:val="008C74A2"/>
    <w:rsid w:val="008C7A0D"/>
    <w:rsid w:val="008D009E"/>
    <w:rsid w:val="008D047A"/>
    <w:rsid w:val="008D080C"/>
    <w:rsid w:val="008D0B5B"/>
    <w:rsid w:val="008D118E"/>
    <w:rsid w:val="008D12C7"/>
    <w:rsid w:val="008D1408"/>
    <w:rsid w:val="008D1CF5"/>
    <w:rsid w:val="008D1E7F"/>
    <w:rsid w:val="008D29F7"/>
    <w:rsid w:val="008D2A7D"/>
    <w:rsid w:val="008D2B7D"/>
    <w:rsid w:val="008D2D24"/>
    <w:rsid w:val="008D2FAF"/>
    <w:rsid w:val="008D348D"/>
    <w:rsid w:val="008D37B0"/>
    <w:rsid w:val="008D3806"/>
    <w:rsid w:val="008D3BDF"/>
    <w:rsid w:val="008D3F70"/>
    <w:rsid w:val="008D4082"/>
    <w:rsid w:val="008D4B4E"/>
    <w:rsid w:val="008D53CB"/>
    <w:rsid w:val="008D5739"/>
    <w:rsid w:val="008D5D50"/>
    <w:rsid w:val="008D6CEE"/>
    <w:rsid w:val="008D6DBF"/>
    <w:rsid w:val="008D7955"/>
    <w:rsid w:val="008D79BC"/>
    <w:rsid w:val="008E02EF"/>
    <w:rsid w:val="008E051A"/>
    <w:rsid w:val="008E05B3"/>
    <w:rsid w:val="008E0899"/>
    <w:rsid w:val="008E0945"/>
    <w:rsid w:val="008E0AAD"/>
    <w:rsid w:val="008E14C9"/>
    <w:rsid w:val="008E1714"/>
    <w:rsid w:val="008E1A05"/>
    <w:rsid w:val="008E1A5F"/>
    <w:rsid w:val="008E2057"/>
    <w:rsid w:val="008E2408"/>
    <w:rsid w:val="008E2906"/>
    <w:rsid w:val="008E2C04"/>
    <w:rsid w:val="008E2EFF"/>
    <w:rsid w:val="008E2F56"/>
    <w:rsid w:val="008E3A41"/>
    <w:rsid w:val="008E3B77"/>
    <w:rsid w:val="008E3C92"/>
    <w:rsid w:val="008E3CC9"/>
    <w:rsid w:val="008E4978"/>
    <w:rsid w:val="008E4B5F"/>
    <w:rsid w:val="008E4B64"/>
    <w:rsid w:val="008E4BCA"/>
    <w:rsid w:val="008E4DF5"/>
    <w:rsid w:val="008E4F7E"/>
    <w:rsid w:val="008E5A33"/>
    <w:rsid w:val="008E5A4E"/>
    <w:rsid w:val="008E6512"/>
    <w:rsid w:val="008E65EA"/>
    <w:rsid w:val="008E6956"/>
    <w:rsid w:val="008E6C8D"/>
    <w:rsid w:val="008E7175"/>
    <w:rsid w:val="008E7E66"/>
    <w:rsid w:val="008F01E8"/>
    <w:rsid w:val="008F02F8"/>
    <w:rsid w:val="008F0D99"/>
    <w:rsid w:val="008F0E4D"/>
    <w:rsid w:val="008F15A1"/>
    <w:rsid w:val="008F1DDA"/>
    <w:rsid w:val="008F22CA"/>
    <w:rsid w:val="008F26B4"/>
    <w:rsid w:val="008F2B26"/>
    <w:rsid w:val="008F2C95"/>
    <w:rsid w:val="008F2E1D"/>
    <w:rsid w:val="008F2EF1"/>
    <w:rsid w:val="008F3169"/>
    <w:rsid w:val="008F350F"/>
    <w:rsid w:val="008F37F3"/>
    <w:rsid w:val="008F3C32"/>
    <w:rsid w:val="008F3DAE"/>
    <w:rsid w:val="008F50C1"/>
    <w:rsid w:val="008F52D8"/>
    <w:rsid w:val="008F5453"/>
    <w:rsid w:val="008F5527"/>
    <w:rsid w:val="008F58EA"/>
    <w:rsid w:val="008F5BCB"/>
    <w:rsid w:val="008F6075"/>
    <w:rsid w:val="008F69BB"/>
    <w:rsid w:val="008F6CA1"/>
    <w:rsid w:val="008F6E4D"/>
    <w:rsid w:val="008F6F72"/>
    <w:rsid w:val="008F744E"/>
    <w:rsid w:val="008F7726"/>
    <w:rsid w:val="008F77BD"/>
    <w:rsid w:val="008F79B2"/>
    <w:rsid w:val="008F7DDE"/>
    <w:rsid w:val="008F7FD8"/>
    <w:rsid w:val="008F7FF5"/>
    <w:rsid w:val="00900131"/>
    <w:rsid w:val="009006D6"/>
    <w:rsid w:val="00900C0C"/>
    <w:rsid w:val="00900E72"/>
    <w:rsid w:val="00900E9A"/>
    <w:rsid w:val="00901081"/>
    <w:rsid w:val="00901562"/>
    <w:rsid w:val="00901959"/>
    <w:rsid w:val="009022C6"/>
    <w:rsid w:val="009024DD"/>
    <w:rsid w:val="00902ABC"/>
    <w:rsid w:val="009030D2"/>
    <w:rsid w:val="00903216"/>
    <w:rsid w:val="00903236"/>
    <w:rsid w:val="00903EED"/>
    <w:rsid w:val="009042E1"/>
    <w:rsid w:val="00904B23"/>
    <w:rsid w:val="00904B85"/>
    <w:rsid w:val="00905833"/>
    <w:rsid w:val="00905BFF"/>
    <w:rsid w:val="00906019"/>
    <w:rsid w:val="0090608A"/>
    <w:rsid w:val="00906162"/>
    <w:rsid w:val="00906367"/>
    <w:rsid w:val="00906443"/>
    <w:rsid w:val="0090660F"/>
    <w:rsid w:val="00906DA2"/>
    <w:rsid w:val="00906E0F"/>
    <w:rsid w:val="009071FB"/>
    <w:rsid w:val="00907A00"/>
    <w:rsid w:val="00907F64"/>
    <w:rsid w:val="009101C5"/>
    <w:rsid w:val="0091029D"/>
    <w:rsid w:val="0091073A"/>
    <w:rsid w:val="00910879"/>
    <w:rsid w:val="009109AF"/>
    <w:rsid w:val="00911B91"/>
    <w:rsid w:val="00912025"/>
    <w:rsid w:val="00912521"/>
    <w:rsid w:val="009128A3"/>
    <w:rsid w:val="009129F2"/>
    <w:rsid w:val="00912FC2"/>
    <w:rsid w:val="0091314E"/>
    <w:rsid w:val="00913EA4"/>
    <w:rsid w:val="0091402B"/>
    <w:rsid w:val="00914C68"/>
    <w:rsid w:val="00915910"/>
    <w:rsid w:val="00915A33"/>
    <w:rsid w:val="00916035"/>
    <w:rsid w:val="009160C5"/>
    <w:rsid w:val="0091646A"/>
    <w:rsid w:val="00916BCF"/>
    <w:rsid w:val="00916E17"/>
    <w:rsid w:val="00917A69"/>
    <w:rsid w:val="00920030"/>
    <w:rsid w:val="00920056"/>
    <w:rsid w:val="00920294"/>
    <w:rsid w:val="009207FE"/>
    <w:rsid w:val="00921438"/>
    <w:rsid w:val="00921963"/>
    <w:rsid w:val="00922232"/>
    <w:rsid w:val="009223A8"/>
    <w:rsid w:val="009223AB"/>
    <w:rsid w:val="00922885"/>
    <w:rsid w:val="00922905"/>
    <w:rsid w:val="009232A6"/>
    <w:rsid w:val="0092346E"/>
    <w:rsid w:val="0092351F"/>
    <w:rsid w:val="00923FF1"/>
    <w:rsid w:val="0092429E"/>
    <w:rsid w:val="009249A3"/>
    <w:rsid w:val="00924B4B"/>
    <w:rsid w:val="00924BD8"/>
    <w:rsid w:val="00924E7E"/>
    <w:rsid w:val="00925104"/>
    <w:rsid w:val="0092560F"/>
    <w:rsid w:val="0092562A"/>
    <w:rsid w:val="009256E8"/>
    <w:rsid w:val="00925EC5"/>
    <w:rsid w:val="00925FF4"/>
    <w:rsid w:val="00926120"/>
    <w:rsid w:val="0092646D"/>
    <w:rsid w:val="009264D2"/>
    <w:rsid w:val="00926B51"/>
    <w:rsid w:val="00926BE7"/>
    <w:rsid w:val="0092705D"/>
    <w:rsid w:val="0092714E"/>
    <w:rsid w:val="009274EA"/>
    <w:rsid w:val="009276D2"/>
    <w:rsid w:val="00927F2B"/>
    <w:rsid w:val="00930BE0"/>
    <w:rsid w:val="009313D5"/>
    <w:rsid w:val="00931724"/>
    <w:rsid w:val="009318D7"/>
    <w:rsid w:val="0093193A"/>
    <w:rsid w:val="00931B7E"/>
    <w:rsid w:val="00931F54"/>
    <w:rsid w:val="00932165"/>
    <w:rsid w:val="00932457"/>
    <w:rsid w:val="00932545"/>
    <w:rsid w:val="00932715"/>
    <w:rsid w:val="0093292E"/>
    <w:rsid w:val="009337AC"/>
    <w:rsid w:val="0093393D"/>
    <w:rsid w:val="00933DB9"/>
    <w:rsid w:val="00933E0F"/>
    <w:rsid w:val="00934249"/>
    <w:rsid w:val="00934EA1"/>
    <w:rsid w:val="00934F00"/>
    <w:rsid w:val="009356DE"/>
    <w:rsid w:val="00935A3E"/>
    <w:rsid w:val="00935C7B"/>
    <w:rsid w:val="00936145"/>
    <w:rsid w:val="00936416"/>
    <w:rsid w:val="00936AC0"/>
    <w:rsid w:val="00936C8D"/>
    <w:rsid w:val="00937ADF"/>
    <w:rsid w:val="00937BCF"/>
    <w:rsid w:val="00940A06"/>
    <w:rsid w:val="00940A90"/>
    <w:rsid w:val="00940EC3"/>
    <w:rsid w:val="0094150D"/>
    <w:rsid w:val="00941561"/>
    <w:rsid w:val="00941B5E"/>
    <w:rsid w:val="00941C49"/>
    <w:rsid w:val="00942134"/>
    <w:rsid w:val="00942168"/>
    <w:rsid w:val="00942490"/>
    <w:rsid w:val="009425B4"/>
    <w:rsid w:val="0094289B"/>
    <w:rsid w:val="009429AB"/>
    <w:rsid w:val="0094313E"/>
    <w:rsid w:val="009435EC"/>
    <w:rsid w:val="00943D1A"/>
    <w:rsid w:val="00943D76"/>
    <w:rsid w:val="00943DD3"/>
    <w:rsid w:val="009445B6"/>
    <w:rsid w:val="00944611"/>
    <w:rsid w:val="009446B4"/>
    <w:rsid w:val="0094491D"/>
    <w:rsid w:val="00944A28"/>
    <w:rsid w:val="00944A94"/>
    <w:rsid w:val="00944FC5"/>
    <w:rsid w:val="00945CD2"/>
    <w:rsid w:val="00945D93"/>
    <w:rsid w:val="00945EB7"/>
    <w:rsid w:val="009460B1"/>
    <w:rsid w:val="00946416"/>
    <w:rsid w:val="0094658C"/>
    <w:rsid w:val="0094698A"/>
    <w:rsid w:val="00946B3B"/>
    <w:rsid w:val="00947363"/>
    <w:rsid w:val="0094798C"/>
    <w:rsid w:val="00947B58"/>
    <w:rsid w:val="00950201"/>
    <w:rsid w:val="0095024D"/>
    <w:rsid w:val="00950442"/>
    <w:rsid w:val="009507FC"/>
    <w:rsid w:val="009511A9"/>
    <w:rsid w:val="009511C6"/>
    <w:rsid w:val="0095147C"/>
    <w:rsid w:val="00951D00"/>
    <w:rsid w:val="00952061"/>
    <w:rsid w:val="0095276B"/>
    <w:rsid w:val="00952A22"/>
    <w:rsid w:val="00952A3F"/>
    <w:rsid w:val="00952A4A"/>
    <w:rsid w:val="00952E11"/>
    <w:rsid w:val="00953333"/>
    <w:rsid w:val="00953555"/>
    <w:rsid w:val="0095361C"/>
    <w:rsid w:val="0095393D"/>
    <w:rsid w:val="00953A35"/>
    <w:rsid w:val="00953D26"/>
    <w:rsid w:val="00953FEF"/>
    <w:rsid w:val="00954A17"/>
    <w:rsid w:val="00955003"/>
    <w:rsid w:val="0095516D"/>
    <w:rsid w:val="0095517D"/>
    <w:rsid w:val="009558F2"/>
    <w:rsid w:val="00955D2B"/>
    <w:rsid w:val="00955D69"/>
    <w:rsid w:val="00956500"/>
    <w:rsid w:val="00956965"/>
    <w:rsid w:val="009569CB"/>
    <w:rsid w:val="009570C3"/>
    <w:rsid w:val="00957394"/>
    <w:rsid w:val="0095746D"/>
    <w:rsid w:val="009574BD"/>
    <w:rsid w:val="009578A3"/>
    <w:rsid w:val="00957B56"/>
    <w:rsid w:val="00957E54"/>
    <w:rsid w:val="00957E5D"/>
    <w:rsid w:val="00957FA6"/>
    <w:rsid w:val="00960351"/>
    <w:rsid w:val="00960535"/>
    <w:rsid w:val="00961B26"/>
    <w:rsid w:val="00961B59"/>
    <w:rsid w:val="00961EB2"/>
    <w:rsid w:val="009620C5"/>
    <w:rsid w:val="009627E8"/>
    <w:rsid w:val="00962A5A"/>
    <w:rsid w:val="00964220"/>
    <w:rsid w:val="0096446E"/>
    <w:rsid w:val="00964840"/>
    <w:rsid w:val="00964BBF"/>
    <w:rsid w:val="009650F3"/>
    <w:rsid w:val="00965136"/>
    <w:rsid w:val="0096530D"/>
    <w:rsid w:val="00965CDB"/>
    <w:rsid w:val="00965DE7"/>
    <w:rsid w:val="00965F68"/>
    <w:rsid w:val="009664E6"/>
    <w:rsid w:val="00966AF3"/>
    <w:rsid w:val="00966EDD"/>
    <w:rsid w:val="0096705F"/>
    <w:rsid w:val="00967367"/>
    <w:rsid w:val="00967408"/>
    <w:rsid w:val="00967532"/>
    <w:rsid w:val="0096790D"/>
    <w:rsid w:val="00967D7E"/>
    <w:rsid w:val="00967F08"/>
    <w:rsid w:val="00970009"/>
    <w:rsid w:val="0097012E"/>
    <w:rsid w:val="0097013B"/>
    <w:rsid w:val="0097027A"/>
    <w:rsid w:val="00970331"/>
    <w:rsid w:val="009705D5"/>
    <w:rsid w:val="0097097C"/>
    <w:rsid w:val="00971624"/>
    <w:rsid w:val="00971763"/>
    <w:rsid w:val="009718FF"/>
    <w:rsid w:val="0097194C"/>
    <w:rsid w:val="00971CB2"/>
    <w:rsid w:val="009720CA"/>
    <w:rsid w:val="0097248E"/>
    <w:rsid w:val="00972C3A"/>
    <w:rsid w:val="009737F6"/>
    <w:rsid w:val="00973919"/>
    <w:rsid w:val="009739FC"/>
    <w:rsid w:val="00973A08"/>
    <w:rsid w:val="00973EB7"/>
    <w:rsid w:val="009754E9"/>
    <w:rsid w:val="00975E66"/>
    <w:rsid w:val="009764D2"/>
    <w:rsid w:val="0097651A"/>
    <w:rsid w:val="00976609"/>
    <w:rsid w:val="009766B5"/>
    <w:rsid w:val="00976D11"/>
    <w:rsid w:val="00976FB8"/>
    <w:rsid w:val="009773C9"/>
    <w:rsid w:val="00977AB7"/>
    <w:rsid w:val="00977D32"/>
    <w:rsid w:val="00977E78"/>
    <w:rsid w:val="00977F6D"/>
    <w:rsid w:val="009801CE"/>
    <w:rsid w:val="00980559"/>
    <w:rsid w:val="00980B72"/>
    <w:rsid w:val="00980BD6"/>
    <w:rsid w:val="00981026"/>
    <w:rsid w:val="00981999"/>
    <w:rsid w:val="00981CB3"/>
    <w:rsid w:val="00982569"/>
    <w:rsid w:val="00983248"/>
    <w:rsid w:val="009832DC"/>
    <w:rsid w:val="00983740"/>
    <w:rsid w:val="00983A0F"/>
    <w:rsid w:val="00983A78"/>
    <w:rsid w:val="009840C0"/>
    <w:rsid w:val="00984322"/>
    <w:rsid w:val="00984372"/>
    <w:rsid w:val="00984674"/>
    <w:rsid w:val="00984729"/>
    <w:rsid w:val="009848DE"/>
    <w:rsid w:val="0098591D"/>
    <w:rsid w:val="00985945"/>
    <w:rsid w:val="00985DB8"/>
    <w:rsid w:val="00986098"/>
    <w:rsid w:val="00986293"/>
    <w:rsid w:val="009866ED"/>
    <w:rsid w:val="00986BE0"/>
    <w:rsid w:val="00986C73"/>
    <w:rsid w:val="00986DAA"/>
    <w:rsid w:val="00987122"/>
    <w:rsid w:val="009878D1"/>
    <w:rsid w:val="00987CC2"/>
    <w:rsid w:val="00990528"/>
    <w:rsid w:val="00990AF9"/>
    <w:rsid w:val="00990D01"/>
    <w:rsid w:val="00990E5E"/>
    <w:rsid w:val="00990EE2"/>
    <w:rsid w:val="00991C1B"/>
    <w:rsid w:val="009921E9"/>
    <w:rsid w:val="0099276A"/>
    <w:rsid w:val="00992847"/>
    <w:rsid w:val="00992BF3"/>
    <w:rsid w:val="00992C1A"/>
    <w:rsid w:val="00993107"/>
    <w:rsid w:val="009934D3"/>
    <w:rsid w:val="00993D33"/>
    <w:rsid w:val="00993E4A"/>
    <w:rsid w:val="00993EF6"/>
    <w:rsid w:val="0099409A"/>
    <w:rsid w:val="00994A7A"/>
    <w:rsid w:val="00994B23"/>
    <w:rsid w:val="00994E74"/>
    <w:rsid w:val="00995149"/>
    <w:rsid w:val="0099539D"/>
    <w:rsid w:val="009953CD"/>
    <w:rsid w:val="0099607A"/>
    <w:rsid w:val="009966AB"/>
    <w:rsid w:val="0099695F"/>
    <w:rsid w:val="009970AB"/>
    <w:rsid w:val="009978B7"/>
    <w:rsid w:val="009979D5"/>
    <w:rsid w:val="00997A21"/>
    <w:rsid w:val="009A0623"/>
    <w:rsid w:val="009A083C"/>
    <w:rsid w:val="009A144F"/>
    <w:rsid w:val="009A1F4F"/>
    <w:rsid w:val="009A26C6"/>
    <w:rsid w:val="009A2C7E"/>
    <w:rsid w:val="009A2DA7"/>
    <w:rsid w:val="009A331D"/>
    <w:rsid w:val="009A3426"/>
    <w:rsid w:val="009A370B"/>
    <w:rsid w:val="009A39BF"/>
    <w:rsid w:val="009A3D30"/>
    <w:rsid w:val="009A3D84"/>
    <w:rsid w:val="009A41CF"/>
    <w:rsid w:val="009A4440"/>
    <w:rsid w:val="009A4449"/>
    <w:rsid w:val="009A4536"/>
    <w:rsid w:val="009A4954"/>
    <w:rsid w:val="009A4B34"/>
    <w:rsid w:val="009A51CB"/>
    <w:rsid w:val="009A5206"/>
    <w:rsid w:val="009A5287"/>
    <w:rsid w:val="009A5A0E"/>
    <w:rsid w:val="009A5B03"/>
    <w:rsid w:val="009A670D"/>
    <w:rsid w:val="009A6F0F"/>
    <w:rsid w:val="009A757C"/>
    <w:rsid w:val="009A76A0"/>
    <w:rsid w:val="009A76D3"/>
    <w:rsid w:val="009A7701"/>
    <w:rsid w:val="009A780F"/>
    <w:rsid w:val="009A78D4"/>
    <w:rsid w:val="009A7E24"/>
    <w:rsid w:val="009B06DD"/>
    <w:rsid w:val="009B0DC0"/>
    <w:rsid w:val="009B0FBD"/>
    <w:rsid w:val="009B1066"/>
    <w:rsid w:val="009B1397"/>
    <w:rsid w:val="009B13F8"/>
    <w:rsid w:val="009B1430"/>
    <w:rsid w:val="009B18A7"/>
    <w:rsid w:val="009B1B24"/>
    <w:rsid w:val="009B1C6B"/>
    <w:rsid w:val="009B1D71"/>
    <w:rsid w:val="009B2046"/>
    <w:rsid w:val="009B225A"/>
    <w:rsid w:val="009B235C"/>
    <w:rsid w:val="009B25D0"/>
    <w:rsid w:val="009B264D"/>
    <w:rsid w:val="009B29FA"/>
    <w:rsid w:val="009B3540"/>
    <w:rsid w:val="009B366A"/>
    <w:rsid w:val="009B370E"/>
    <w:rsid w:val="009B396F"/>
    <w:rsid w:val="009B3B6E"/>
    <w:rsid w:val="009B4150"/>
    <w:rsid w:val="009B43B2"/>
    <w:rsid w:val="009B44AB"/>
    <w:rsid w:val="009B4BF9"/>
    <w:rsid w:val="009B4C39"/>
    <w:rsid w:val="009B4F93"/>
    <w:rsid w:val="009B53BE"/>
    <w:rsid w:val="009B5A51"/>
    <w:rsid w:val="009B6AD3"/>
    <w:rsid w:val="009B6C35"/>
    <w:rsid w:val="009B6C81"/>
    <w:rsid w:val="009B71CC"/>
    <w:rsid w:val="009B7A8A"/>
    <w:rsid w:val="009C00D2"/>
    <w:rsid w:val="009C016A"/>
    <w:rsid w:val="009C01E9"/>
    <w:rsid w:val="009C0365"/>
    <w:rsid w:val="009C058E"/>
    <w:rsid w:val="009C0595"/>
    <w:rsid w:val="009C09EA"/>
    <w:rsid w:val="009C0B48"/>
    <w:rsid w:val="009C1135"/>
    <w:rsid w:val="009C11D7"/>
    <w:rsid w:val="009C14C6"/>
    <w:rsid w:val="009C16BD"/>
    <w:rsid w:val="009C2352"/>
    <w:rsid w:val="009C27D3"/>
    <w:rsid w:val="009C2EED"/>
    <w:rsid w:val="009C3064"/>
    <w:rsid w:val="009C33A3"/>
    <w:rsid w:val="009C37CA"/>
    <w:rsid w:val="009C39A3"/>
    <w:rsid w:val="009C46F8"/>
    <w:rsid w:val="009C4885"/>
    <w:rsid w:val="009C5D3E"/>
    <w:rsid w:val="009C66A9"/>
    <w:rsid w:val="009C6B5A"/>
    <w:rsid w:val="009C749B"/>
    <w:rsid w:val="009C76BC"/>
    <w:rsid w:val="009C7877"/>
    <w:rsid w:val="009C7940"/>
    <w:rsid w:val="009C795A"/>
    <w:rsid w:val="009C79FA"/>
    <w:rsid w:val="009C7AB8"/>
    <w:rsid w:val="009C7BFA"/>
    <w:rsid w:val="009C7C2E"/>
    <w:rsid w:val="009C7E16"/>
    <w:rsid w:val="009D01DD"/>
    <w:rsid w:val="009D01F4"/>
    <w:rsid w:val="009D11B3"/>
    <w:rsid w:val="009D16FC"/>
    <w:rsid w:val="009D1828"/>
    <w:rsid w:val="009D1BC9"/>
    <w:rsid w:val="009D1D76"/>
    <w:rsid w:val="009D21FE"/>
    <w:rsid w:val="009D246B"/>
    <w:rsid w:val="009D2787"/>
    <w:rsid w:val="009D2B29"/>
    <w:rsid w:val="009D2DE1"/>
    <w:rsid w:val="009D3777"/>
    <w:rsid w:val="009D3EB6"/>
    <w:rsid w:val="009D44A5"/>
    <w:rsid w:val="009D4706"/>
    <w:rsid w:val="009D4E39"/>
    <w:rsid w:val="009D4FA9"/>
    <w:rsid w:val="009D5092"/>
    <w:rsid w:val="009D5A20"/>
    <w:rsid w:val="009D636E"/>
    <w:rsid w:val="009D65EF"/>
    <w:rsid w:val="009D6ABB"/>
    <w:rsid w:val="009D6F07"/>
    <w:rsid w:val="009D7116"/>
    <w:rsid w:val="009D7207"/>
    <w:rsid w:val="009D7596"/>
    <w:rsid w:val="009D7930"/>
    <w:rsid w:val="009D79C2"/>
    <w:rsid w:val="009D7DD2"/>
    <w:rsid w:val="009E0460"/>
    <w:rsid w:val="009E0712"/>
    <w:rsid w:val="009E0D21"/>
    <w:rsid w:val="009E136D"/>
    <w:rsid w:val="009E1A8E"/>
    <w:rsid w:val="009E248A"/>
    <w:rsid w:val="009E24CA"/>
    <w:rsid w:val="009E2BC0"/>
    <w:rsid w:val="009E2C0A"/>
    <w:rsid w:val="009E2D0B"/>
    <w:rsid w:val="009E2EA2"/>
    <w:rsid w:val="009E3206"/>
    <w:rsid w:val="009E3419"/>
    <w:rsid w:val="009E4362"/>
    <w:rsid w:val="009E4527"/>
    <w:rsid w:val="009E452F"/>
    <w:rsid w:val="009E4719"/>
    <w:rsid w:val="009E487B"/>
    <w:rsid w:val="009E4A83"/>
    <w:rsid w:val="009E4A87"/>
    <w:rsid w:val="009E5051"/>
    <w:rsid w:val="009E51E9"/>
    <w:rsid w:val="009E52B3"/>
    <w:rsid w:val="009E560A"/>
    <w:rsid w:val="009E58A8"/>
    <w:rsid w:val="009E5920"/>
    <w:rsid w:val="009E5B28"/>
    <w:rsid w:val="009E606F"/>
    <w:rsid w:val="009E6553"/>
    <w:rsid w:val="009E65A3"/>
    <w:rsid w:val="009E6F06"/>
    <w:rsid w:val="009E7206"/>
    <w:rsid w:val="009E7348"/>
    <w:rsid w:val="009E7566"/>
    <w:rsid w:val="009E783F"/>
    <w:rsid w:val="009E7A4A"/>
    <w:rsid w:val="009F090D"/>
    <w:rsid w:val="009F098B"/>
    <w:rsid w:val="009F0B05"/>
    <w:rsid w:val="009F0C6B"/>
    <w:rsid w:val="009F0D71"/>
    <w:rsid w:val="009F1104"/>
    <w:rsid w:val="009F139F"/>
    <w:rsid w:val="009F13F9"/>
    <w:rsid w:val="009F190F"/>
    <w:rsid w:val="009F2537"/>
    <w:rsid w:val="009F28C7"/>
    <w:rsid w:val="009F3428"/>
    <w:rsid w:val="009F3862"/>
    <w:rsid w:val="009F387A"/>
    <w:rsid w:val="009F3897"/>
    <w:rsid w:val="009F3B24"/>
    <w:rsid w:val="009F49A7"/>
    <w:rsid w:val="009F534D"/>
    <w:rsid w:val="009F5E66"/>
    <w:rsid w:val="009F5FBA"/>
    <w:rsid w:val="009F6066"/>
    <w:rsid w:val="009F6867"/>
    <w:rsid w:val="009F6926"/>
    <w:rsid w:val="009F6AA5"/>
    <w:rsid w:val="009F6AA9"/>
    <w:rsid w:val="009F74B1"/>
    <w:rsid w:val="009F761D"/>
    <w:rsid w:val="009F765E"/>
    <w:rsid w:val="009F7891"/>
    <w:rsid w:val="009F7A8D"/>
    <w:rsid w:val="009F7F58"/>
    <w:rsid w:val="00A00BF2"/>
    <w:rsid w:val="00A00C65"/>
    <w:rsid w:val="00A010A7"/>
    <w:rsid w:val="00A011DE"/>
    <w:rsid w:val="00A016AF"/>
    <w:rsid w:val="00A0177E"/>
    <w:rsid w:val="00A0211C"/>
    <w:rsid w:val="00A029F4"/>
    <w:rsid w:val="00A037E2"/>
    <w:rsid w:val="00A048AD"/>
    <w:rsid w:val="00A049EF"/>
    <w:rsid w:val="00A04A27"/>
    <w:rsid w:val="00A04EDB"/>
    <w:rsid w:val="00A059B5"/>
    <w:rsid w:val="00A05B0B"/>
    <w:rsid w:val="00A05C1A"/>
    <w:rsid w:val="00A05F05"/>
    <w:rsid w:val="00A06056"/>
    <w:rsid w:val="00A0688C"/>
    <w:rsid w:val="00A07CED"/>
    <w:rsid w:val="00A07D4D"/>
    <w:rsid w:val="00A10499"/>
    <w:rsid w:val="00A10E67"/>
    <w:rsid w:val="00A1198A"/>
    <w:rsid w:val="00A11D34"/>
    <w:rsid w:val="00A120F3"/>
    <w:rsid w:val="00A126B1"/>
    <w:rsid w:val="00A1286D"/>
    <w:rsid w:val="00A12E40"/>
    <w:rsid w:val="00A13BA1"/>
    <w:rsid w:val="00A1473C"/>
    <w:rsid w:val="00A14905"/>
    <w:rsid w:val="00A14E44"/>
    <w:rsid w:val="00A150DE"/>
    <w:rsid w:val="00A15581"/>
    <w:rsid w:val="00A1573D"/>
    <w:rsid w:val="00A1582B"/>
    <w:rsid w:val="00A158EC"/>
    <w:rsid w:val="00A158FD"/>
    <w:rsid w:val="00A1606D"/>
    <w:rsid w:val="00A163FA"/>
    <w:rsid w:val="00A164D8"/>
    <w:rsid w:val="00A1692D"/>
    <w:rsid w:val="00A17020"/>
    <w:rsid w:val="00A1773F"/>
    <w:rsid w:val="00A1795D"/>
    <w:rsid w:val="00A20300"/>
    <w:rsid w:val="00A204FB"/>
    <w:rsid w:val="00A20824"/>
    <w:rsid w:val="00A2095B"/>
    <w:rsid w:val="00A20A17"/>
    <w:rsid w:val="00A20D7A"/>
    <w:rsid w:val="00A2117F"/>
    <w:rsid w:val="00A215CB"/>
    <w:rsid w:val="00A216E0"/>
    <w:rsid w:val="00A21772"/>
    <w:rsid w:val="00A21D35"/>
    <w:rsid w:val="00A2226B"/>
    <w:rsid w:val="00A22750"/>
    <w:rsid w:val="00A228C8"/>
    <w:rsid w:val="00A22B60"/>
    <w:rsid w:val="00A22D6F"/>
    <w:rsid w:val="00A22E78"/>
    <w:rsid w:val="00A237D9"/>
    <w:rsid w:val="00A2384D"/>
    <w:rsid w:val="00A23A5B"/>
    <w:rsid w:val="00A242E7"/>
    <w:rsid w:val="00A2460C"/>
    <w:rsid w:val="00A246B1"/>
    <w:rsid w:val="00A249E5"/>
    <w:rsid w:val="00A2509B"/>
    <w:rsid w:val="00A252DF"/>
    <w:rsid w:val="00A253AD"/>
    <w:rsid w:val="00A2568B"/>
    <w:rsid w:val="00A25975"/>
    <w:rsid w:val="00A26057"/>
    <w:rsid w:val="00A26567"/>
    <w:rsid w:val="00A26585"/>
    <w:rsid w:val="00A27277"/>
    <w:rsid w:val="00A272A7"/>
    <w:rsid w:val="00A279CE"/>
    <w:rsid w:val="00A27E94"/>
    <w:rsid w:val="00A30342"/>
    <w:rsid w:val="00A30443"/>
    <w:rsid w:val="00A3058B"/>
    <w:rsid w:val="00A30C5B"/>
    <w:rsid w:val="00A30EE8"/>
    <w:rsid w:val="00A31CDD"/>
    <w:rsid w:val="00A31D90"/>
    <w:rsid w:val="00A32156"/>
    <w:rsid w:val="00A32329"/>
    <w:rsid w:val="00A32440"/>
    <w:rsid w:val="00A3273D"/>
    <w:rsid w:val="00A32C09"/>
    <w:rsid w:val="00A32CA2"/>
    <w:rsid w:val="00A32FE6"/>
    <w:rsid w:val="00A332CB"/>
    <w:rsid w:val="00A33520"/>
    <w:rsid w:val="00A337AC"/>
    <w:rsid w:val="00A33F34"/>
    <w:rsid w:val="00A356B2"/>
    <w:rsid w:val="00A35782"/>
    <w:rsid w:val="00A357C2"/>
    <w:rsid w:val="00A35D0A"/>
    <w:rsid w:val="00A3606E"/>
    <w:rsid w:val="00A360EE"/>
    <w:rsid w:val="00A36315"/>
    <w:rsid w:val="00A368AC"/>
    <w:rsid w:val="00A36ED1"/>
    <w:rsid w:val="00A36F74"/>
    <w:rsid w:val="00A3753E"/>
    <w:rsid w:val="00A37AE0"/>
    <w:rsid w:val="00A37BC2"/>
    <w:rsid w:val="00A37C7C"/>
    <w:rsid w:val="00A40903"/>
    <w:rsid w:val="00A40B61"/>
    <w:rsid w:val="00A40E71"/>
    <w:rsid w:val="00A40F3F"/>
    <w:rsid w:val="00A41021"/>
    <w:rsid w:val="00A41381"/>
    <w:rsid w:val="00A414BF"/>
    <w:rsid w:val="00A4151C"/>
    <w:rsid w:val="00A41581"/>
    <w:rsid w:val="00A415AE"/>
    <w:rsid w:val="00A415B6"/>
    <w:rsid w:val="00A41BB3"/>
    <w:rsid w:val="00A41C95"/>
    <w:rsid w:val="00A41CBA"/>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56E"/>
    <w:rsid w:val="00A446CF"/>
    <w:rsid w:val="00A44CBD"/>
    <w:rsid w:val="00A451A2"/>
    <w:rsid w:val="00A451E0"/>
    <w:rsid w:val="00A455D9"/>
    <w:rsid w:val="00A455E4"/>
    <w:rsid w:val="00A45760"/>
    <w:rsid w:val="00A457D1"/>
    <w:rsid w:val="00A45F52"/>
    <w:rsid w:val="00A460C1"/>
    <w:rsid w:val="00A46AD1"/>
    <w:rsid w:val="00A46F6D"/>
    <w:rsid w:val="00A46FFA"/>
    <w:rsid w:val="00A4755F"/>
    <w:rsid w:val="00A475EE"/>
    <w:rsid w:val="00A478CC"/>
    <w:rsid w:val="00A47B05"/>
    <w:rsid w:val="00A50367"/>
    <w:rsid w:val="00A50AF4"/>
    <w:rsid w:val="00A51014"/>
    <w:rsid w:val="00A51573"/>
    <w:rsid w:val="00A516B8"/>
    <w:rsid w:val="00A51A13"/>
    <w:rsid w:val="00A51DA8"/>
    <w:rsid w:val="00A51E51"/>
    <w:rsid w:val="00A51ECF"/>
    <w:rsid w:val="00A52384"/>
    <w:rsid w:val="00A52913"/>
    <w:rsid w:val="00A52F9F"/>
    <w:rsid w:val="00A53016"/>
    <w:rsid w:val="00A53576"/>
    <w:rsid w:val="00A536AF"/>
    <w:rsid w:val="00A537BE"/>
    <w:rsid w:val="00A53D25"/>
    <w:rsid w:val="00A547B3"/>
    <w:rsid w:val="00A54DE0"/>
    <w:rsid w:val="00A550C3"/>
    <w:rsid w:val="00A5578A"/>
    <w:rsid w:val="00A55AF8"/>
    <w:rsid w:val="00A55CA4"/>
    <w:rsid w:val="00A56C77"/>
    <w:rsid w:val="00A571D3"/>
    <w:rsid w:val="00A57C3B"/>
    <w:rsid w:val="00A600BE"/>
    <w:rsid w:val="00A608D5"/>
    <w:rsid w:val="00A608E7"/>
    <w:rsid w:val="00A60E14"/>
    <w:rsid w:val="00A60FA2"/>
    <w:rsid w:val="00A6102A"/>
    <w:rsid w:val="00A61A2B"/>
    <w:rsid w:val="00A61C90"/>
    <w:rsid w:val="00A61C91"/>
    <w:rsid w:val="00A6211F"/>
    <w:rsid w:val="00A62989"/>
    <w:rsid w:val="00A62DAD"/>
    <w:rsid w:val="00A62F23"/>
    <w:rsid w:val="00A63094"/>
    <w:rsid w:val="00A6309D"/>
    <w:rsid w:val="00A639E3"/>
    <w:rsid w:val="00A63D16"/>
    <w:rsid w:val="00A6462D"/>
    <w:rsid w:val="00A64666"/>
    <w:rsid w:val="00A6474D"/>
    <w:rsid w:val="00A647E4"/>
    <w:rsid w:val="00A648A0"/>
    <w:rsid w:val="00A6554F"/>
    <w:rsid w:val="00A65B67"/>
    <w:rsid w:val="00A65C5B"/>
    <w:rsid w:val="00A6761E"/>
    <w:rsid w:val="00A677D1"/>
    <w:rsid w:val="00A67A2C"/>
    <w:rsid w:val="00A67D44"/>
    <w:rsid w:val="00A7015B"/>
    <w:rsid w:val="00A703D8"/>
    <w:rsid w:val="00A70439"/>
    <w:rsid w:val="00A705C4"/>
    <w:rsid w:val="00A70AE6"/>
    <w:rsid w:val="00A70BCF"/>
    <w:rsid w:val="00A70F76"/>
    <w:rsid w:val="00A70FB0"/>
    <w:rsid w:val="00A7116B"/>
    <w:rsid w:val="00A71583"/>
    <w:rsid w:val="00A715E3"/>
    <w:rsid w:val="00A7176B"/>
    <w:rsid w:val="00A71B2D"/>
    <w:rsid w:val="00A71D1D"/>
    <w:rsid w:val="00A7218E"/>
    <w:rsid w:val="00A7232D"/>
    <w:rsid w:val="00A7257B"/>
    <w:rsid w:val="00A72699"/>
    <w:rsid w:val="00A72C83"/>
    <w:rsid w:val="00A73A1B"/>
    <w:rsid w:val="00A73C49"/>
    <w:rsid w:val="00A73D14"/>
    <w:rsid w:val="00A73F7E"/>
    <w:rsid w:val="00A7514B"/>
    <w:rsid w:val="00A754E7"/>
    <w:rsid w:val="00A75703"/>
    <w:rsid w:val="00A7585A"/>
    <w:rsid w:val="00A7595C"/>
    <w:rsid w:val="00A7598E"/>
    <w:rsid w:val="00A75E13"/>
    <w:rsid w:val="00A75FD1"/>
    <w:rsid w:val="00A7647C"/>
    <w:rsid w:val="00A76776"/>
    <w:rsid w:val="00A769E9"/>
    <w:rsid w:val="00A76D09"/>
    <w:rsid w:val="00A770F0"/>
    <w:rsid w:val="00A7714E"/>
    <w:rsid w:val="00A77212"/>
    <w:rsid w:val="00A7725F"/>
    <w:rsid w:val="00A81609"/>
    <w:rsid w:val="00A817E5"/>
    <w:rsid w:val="00A81FBF"/>
    <w:rsid w:val="00A82130"/>
    <w:rsid w:val="00A82200"/>
    <w:rsid w:val="00A82369"/>
    <w:rsid w:val="00A823C8"/>
    <w:rsid w:val="00A82423"/>
    <w:rsid w:val="00A82495"/>
    <w:rsid w:val="00A82567"/>
    <w:rsid w:val="00A826AE"/>
    <w:rsid w:val="00A82B00"/>
    <w:rsid w:val="00A82B3F"/>
    <w:rsid w:val="00A82D22"/>
    <w:rsid w:val="00A82DC0"/>
    <w:rsid w:val="00A82E8F"/>
    <w:rsid w:val="00A8313C"/>
    <w:rsid w:val="00A84170"/>
    <w:rsid w:val="00A84526"/>
    <w:rsid w:val="00A845BD"/>
    <w:rsid w:val="00A84E77"/>
    <w:rsid w:val="00A84FD0"/>
    <w:rsid w:val="00A85731"/>
    <w:rsid w:val="00A85E99"/>
    <w:rsid w:val="00A86607"/>
    <w:rsid w:val="00A8679F"/>
    <w:rsid w:val="00A86915"/>
    <w:rsid w:val="00A86F0E"/>
    <w:rsid w:val="00A87279"/>
    <w:rsid w:val="00A878F9"/>
    <w:rsid w:val="00A87D1B"/>
    <w:rsid w:val="00A90568"/>
    <w:rsid w:val="00A9056F"/>
    <w:rsid w:val="00A90835"/>
    <w:rsid w:val="00A90C3B"/>
    <w:rsid w:val="00A916C5"/>
    <w:rsid w:val="00A91763"/>
    <w:rsid w:val="00A91923"/>
    <w:rsid w:val="00A9194C"/>
    <w:rsid w:val="00A91D05"/>
    <w:rsid w:val="00A92133"/>
    <w:rsid w:val="00A92DAD"/>
    <w:rsid w:val="00A93280"/>
    <w:rsid w:val="00A934FE"/>
    <w:rsid w:val="00A935BE"/>
    <w:rsid w:val="00A94064"/>
    <w:rsid w:val="00A94755"/>
    <w:rsid w:val="00A94789"/>
    <w:rsid w:val="00A9596E"/>
    <w:rsid w:val="00A95EFD"/>
    <w:rsid w:val="00A95F86"/>
    <w:rsid w:val="00A9625C"/>
    <w:rsid w:val="00A96357"/>
    <w:rsid w:val="00A96687"/>
    <w:rsid w:val="00A9679B"/>
    <w:rsid w:val="00A96887"/>
    <w:rsid w:val="00A968F3"/>
    <w:rsid w:val="00A978FE"/>
    <w:rsid w:val="00A97EF3"/>
    <w:rsid w:val="00AA0075"/>
    <w:rsid w:val="00AA0323"/>
    <w:rsid w:val="00AA0336"/>
    <w:rsid w:val="00AA057F"/>
    <w:rsid w:val="00AA0D5A"/>
    <w:rsid w:val="00AA0EF4"/>
    <w:rsid w:val="00AA10C7"/>
    <w:rsid w:val="00AA11F2"/>
    <w:rsid w:val="00AA1AAD"/>
    <w:rsid w:val="00AA1F6F"/>
    <w:rsid w:val="00AA2106"/>
    <w:rsid w:val="00AA23A8"/>
    <w:rsid w:val="00AA252D"/>
    <w:rsid w:val="00AA26B6"/>
    <w:rsid w:val="00AA26E4"/>
    <w:rsid w:val="00AA2855"/>
    <w:rsid w:val="00AA294A"/>
    <w:rsid w:val="00AA2A9E"/>
    <w:rsid w:val="00AA2D9A"/>
    <w:rsid w:val="00AA2FB1"/>
    <w:rsid w:val="00AA318A"/>
    <w:rsid w:val="00AA3219"/>
    <w:rsid w:val="00AA34B1"/>
    <w:rsid w:val="00AA3868"/>
    <w:rsid w:val="00AA3C73"/>
    <w:rsid w:val="00AA3F45"/>
    <w:rsid w:val="00AA41DE"/>
    <w:rsid w:val="00AA4724"/>
    <w:rsid w:val="00AA4F08"/>
    <w:rsid w:val="00AA50E0"/>
    <w:rsid w:val="00AA55DE"/>
    <w:rsid w:val="00AA6000"/>
    <w:rsid w:val="00AA60EA"/>
    <w:rsid w:val="00AA60F4"/>
    <w:rsid w:val="00AA670E"/>
    <w:rsid w:val="00AA676A"/>
    <w:rsid w:val="00AA6885"/>
    <w:rsid w:val="00AA69E3"/>
    <w:rsid w:val="00AA6AAE"/>
    <w:rsid w:val="00AA6CD4"/>
    <w:rsid w:val="00AA775D"/>
    <w:rsid w:val="00AA79AB"/>
    <w:rsid w:val="00AA7BCB"/>
    <w:rsid w:val="00AA7DC2"/>
    <w:rsid w:val="00AA7DD7"/>
    <w:rsid w:val="00AB0123"/>
    <w:rsid w:val="00AB08D7"/>
    <w:rsid w:val="00AB0DE8"/>
    <w:rsid w:val="00AB1553"/>
    <w:rsid w:val="00AB16C9"/>
    <w:rsid w:val="00AB1C10"/>
    <w:rsid w:val="00AB2548"/>
    <w:rsid w:val="00AB2A52"/>
    <w:rsid w:val="00AB2B33"/>
    <w:rsid w:val="00AB2C9C"/>
    <w:rsid w:val="00AB2EA4"/>
    <w:rsid w:val="00AB36A1"/>
    <w:rsid w:val="00AB40B1"/>
    <w:rsid w:val="00AB4111"/>
    <w:rsid w:val="00AB46D0"/>
    <w:rsid w:val="00AB4D60"/>
    <w:rsid w:val="00AB6BBD"/>
    <w:rsid w:val="00AB73FF"/>
    <w:rsid w:val="00AB7660"/>
    <w:rsid w:val="00AB77A7"/>
    <w:rsid w:val="00AB7D1B"/>
    <w:rsid w:val="00AC001C"/>
    <w:rsid w:val="00AC02FA"/>
    <w:rsid w:val="00AC133E"/>
    <w:rsid w:val="00AC1415"/>
    <w:rsid w:val="00AC1C83"/>
    <w:rsid w:val="00AC1DB1"/>
    <w:rsid w:val="00AC2338"/>
    <w:rsid w:val="00AC277F"/>
    <w:rsid w:val="00AC2F85"/>
    <w:rsid w:val="00AC31F5"/>
    <w:rsid w:val="00AC3875"/>
    <w:rsid w:val="00AC3B49"/>
    <w:rsid w:val="00AC3FA1"/>
    <w:rsid w:val="00AC4139"/>
    <w:rsid w:val="00AC4855"/>
    <w:rsid w:val="00AC4F24"/>
    <w:rsid w:val="00AC536B"/>
    <w:rsid w:val="00AC53F0"/>
    <w:rsid w:val="00AC56A5"/>
    <w:rsid w:val="00AC5D35"/>
    <w:rsid w:val="00AC6207"/>
    <w:rsid w:val="00AC6A9B"/>
    <w:rsid w:val="00AC6AB8"/>
    <w:rsid w:val="00AC6ED0"/>
    <w:rsid w:val="00AC70C2"/>
    <w:rsid w:val="00AC722A"/>
    <w:rsid w:val="00AC79FC"/>
    <w:rsid w:val="00AD03B8"/>
    <w:rsid w:val="00AD04E2"/>
    <w:rsid w:val="00AD05F1"/>
    <w:rsid w:val="00AD06D9"/>
    <w:rsid w:val="00AD0831"/>
    <w:rsid w:val="00AD0FF3"/>
    <w:rsid w:val="00AD1026"/>
    <w:rsid w:val="00AD1047"/>
    <w:rsid w:val="00AD1784"/>
    <w:rsid w:val="00AD1B5F"/>
    <w:rsid w:val="00AD1FD7"/>
    <w:rsid w:val="00AD2676"/>
    <w:rsid w:val="00AD28F7"/>
    <w:rsid w:val="00AD29A7"/>
    <w:rsid w:val="00AD2CD6"/>
    <w:rsid w:val="00AD2D7F"/>
    <w:rsid w:val="00AD3168"/>
    <w:rsid w:val="00AD3504"/>
    <w:rsid w:val="00AD3A61"/>
    <w:rsid w:val="00AD3A94"/>
    <w:rsid w:val="00AD3BD1"/>
    <w:rsid w:val="00AD3CD9"/>
    <w:rsid w:val="00AD4311"/>
    <w:rsid w:val="00AD4ABC"/>
    <w:rsid w:val="00AD4B66"/>
    <w:rsid w:val="00AD5316"/>
    <w:rsid w:val="00AD5510"/>
    <w:rsid w:val="00AD5576"/>
    <w:rsid w:val="00AD57A8"/>
    <w:rsid w:val="00AD5861"/>
    <w:rsid w:val="00AD5953"/>
    <w:rsid w:val="00AD5B3E"/>
    <w:rsid w:val="00AD5CC6"/>
    <w:rsid w:val="00AD5CEB"/>
    <w:rsid w:val="00AD5F11"/>
    <w:rsid w:val="00AD61E4"/>
    <w:rsid w:val="00AD7026"/>
    <w:rsid w:val="00AD7182"/>
    <w:rsid w:val="00AD7B8D"/>
    <w:rsid w:val="00AD7CD8"/>
    <w:rsid w:val="00AE029E"/>
    <w:rsid w:val="00AE0775"/>
    <w:rsid w:val="00AE1158"/>
    <w:rsid w:val="00AE11D3"/>
    <w:rsid w:val="00AE11DB"/>
    <w:rsid w:val="00AE11FA"/>
    <w:rsid w:val="00AE1262"/>
    <w:rsid w:val="00AE1314"/>
    <w:rsid w:val="00AE14B1"/>
    <w:rsid w:val="00AE1838"/>
    <w:rsid w:val="00AE188C"/>
    <w:rsid w:val="00AE1C12"/>
    <w:rsid w:val="00AE1DAD"/>
    <w:rsid w:val="00AE1EA0"/>
    <w:rsid w:val="00AE241E"/>
    <w:rsid w:val="00AE2D8E"/>
    <w:rsid w:val="00AE324B"/>
    <w:rsid w:val="00AE39CC"/>
    <w:rsid w:val="00AE3AD6"/>
    <w:rsid w:val="00AE3D93"/>
    <w:rsid w:val="00AE3F0C"/>
    <w:rsid w:val="00AE4ABE"/>
    <w:rsid w:val="00AE4D23"/>
    <w:rsid w:val="00AE5235"/>
    <w:rsid w:val="00AE5749"/>
    <w:rsid w:val="00AE599C"/>
    <w:rsid w:val="00AE5BE7"/>
    <w:rsid w:val="00AE602B"/>
    <w:rsid w:val="00AE64AC"/>
    <w:rsid w:val="00AE6FA6"/>
    <w:rsid w:val="00AE6FD4"/>
    <w:rsid w:val="00AE6FDF"/>
    <w:rsid w:val="00AE70ED"/>
    <w:rsid w:val="00AE74DF"/>
    <w:rsid w:val="00AE7527"/>
    <w:rsid w:val="00AE752E"/>
    <w:rsid w:val="00AE77E8"/>
    <w:rsid w:val="00AE796D"/>
    <w:rsid w:val="00AF0215"/>
    <w:rsid w:val="00AF08A0"/>
    <w:rsid w:val="00AF0D8D"/>
    <w:rsid w:val="00AF139C"/>
    <w:rsid w:val="00AF169F"/>
    <w:rsid w:val="00AF1E3A"/>
    <w:rsid w:val="00AF1F43"/>
    <w:rsid w:val="00AF239D"/>
    <w:rsid w:val="00AF28CA"/>
    <w:rsid w:val="00AF2E60"/>
    <w:rsid w:val="00AF3062"/>
    <w:rsid w:val="00AF3D25"/>
    <w:rsid w:val="00AF3D33"/>
    <w:rsid w:val="00AF439E"/>
    <w:rsid w:val="00AF4A62"/>
    <w:rsid w:val="00AF50F1"/>
    <w:rsid w:val="00AF50FF"/>
    <w:rsid w:val="00AF533B"/>
    <w:rsid w:val="00AF5E22"/>
    <w:rsid w:val="00AF5F7A"/>
    <w:rsid w:val="00AF63FD"/>
    <w:rsid w:val="00AF6A4A"/>
    <w:rsid w:val="00AF6D83"/>
    <w:rsid w:val="00AF7AB9"/>
    <w:rsid w:val="00AF7E16"/>
    <w:rsid w:val="00AF7FD7"/>
    <w:rsid w:val="00B00326"/>
    <w:rsid w:val="00B004A4"/>
    <w:rsid w:val="00B008AC"/>
    <w:rsid w:val="00B00C0B"/>
    <w:rsid w:val="00B00DA6"/>
    <w:rsid w:val="00B01048"/>
    <w:rsid w:val="00B01269"/>
    <w:rsid w:val="00B0144E"/>
    <w:rsid w:val="00B015E4"/>
    <w:rsid w:val="00B01604"/>
    <w:rsid w:val="00B01B58"/>
    <w:rsid w:val="00B0257E"/>
    <w:rsid w:val="00B02AEE"/>
    <w:rsid w:val="00B02DD4"/>
    <w:rsid w:val="00B03701"/>
    <w:rsid w:val="00B0436A"/>
    <w:rsid w:val="00B0441A"/>
    <w:rsid w:val="00B047C3"/>
    <w:rsid w:val="00B04CB7"/>
    <w:rsid w:val="00B04DFB"/>
    <w:rsid w:val="00B05017"/>
    <w:rsid w:val="00B0502E"/>
    <w:rsid w:val="00B05468"/>
    <w:rsid w:val="00B05733"/>
    <w:rsid w:val="00B05998"/>
    <w:rsid w:val="00B05A6B"/>
    <w:rsid w:val="00B05AB9"/>
    <w:rsid w:val="00B05B00"/>
    <w:rsid w:val="00B06036"/>
    <w:rsid w:val="00B06077"/>
    <w:rsid w:val="00B065C3"/>
    <w:rsid w:val="00B0680D"/>
    <w:rsid w:val="00B072DC"/>
    <w:rsid w:val="00B074DF"/>
    <w:rsid w:val="00B107DA"/>
    <w:rsid w:val="00B10894"/>
    <w:rsid w:val="00B10A43"/>
    <w:rsid w:val="00B10FB5"/>
    <w:rsid w:val="00B11A35"/>
    <w:rsid w:val="00B11AFF"/>
    <w:rsid w:val="00B12B4A"/>
    <w:rsid w:val="00B12E28"/>
    <w:rsid w:val="00B13800"/>
    <w:rsid w:val="00B146A4"/>
    <w:rsid w:val="00B146C2"/>
    <w:rsid w:val="00B149D2"/>
    <w:rsid w:val="00B15095"/>
    <w:rsid w:val="00B15554"/>
    <w:rsid w:val="00B15556"/>
    <w:rsid w:val="00B15BE8"/>
    <w:rsid w:val="00B15FB4"/>
    <w:rsid w:val="00B16199"/>
    <w:rsid w:val="00B1685B"/>
    <w:rsid w:val="00B16C3E"/>
    <w:rsid w:val="00B16D88"/>
    <w:rsid w:val="00B16E6E"/>
    <w:rsid w:val="00B16EF5"/>
    <w:rsid w:val="00B1709C"/>
    <w:rsid w:val="00B17A38"/>
    <w:rsid w:val="00B17D0E"/>
    <w:rsid w:val="00B17F75"/>
    <w:rsid w:val="00B202A1"/>
    <w:rsid w:val="00B202DB"/>
    <w:rsid w:val="00B20374"/>
    <w:rsid w:val="00B206BF"/>
    <w:rsid w:val="00B20F23"/>
    <w:rsid w:val="00B21231"/>
    <w:rsid w:val="00B2135B"/>
    <w:rsid w:val="00B213B0"/>
    <w:rsid w:val="00B213F2"/>
    <w:rsid w:val="00B21785"/>
    <w:rsid w:val="00B21904"/>
    <w:rsid w:val="00B21935"/>
    <w:rsid w:val="00B219B7"/>
    <w:rsid w:val="00B21AFE"/>
    <w:rsid w:val="00B21D08"/>
    <w:rsid w:val="00B21F19"/>
    <w:rsid w:val="00B22930"/>
    <w:rsid w:val="00B22A66"/>
    <w:rsid w:val="00B22C00"/>
    <w:rsid w:val="00B230B7"/>
    <w:rsid w:val="00B23118"/>
    <w:rsid w:val="00B23C36"/>
    <w:rsid w:val="00B23D39"/>
    <w:rsid w:val="00B2433C"/>
    <w:rsid w:val="00B246D4"/>
    <w:rsid w:val="00B24841"/>
    <w:rsid w:val="00B25872"/>
    <w:rsid w:val="00B263B3"/>
    <w:rsid w:val="00B26540"/>
    <w:rsid w:val="00B2677F"/>
    <w:rsid w:val="00B269AD"/>
    <w:rsid w:val="00B26D2C"/>
    <w:rsid w:val="00B26F9C"/>
    <w:rsid w:val="00B27393"/>
    <w:rsid w:val="00B273C8"/>
    <w:rsid w:val="00B27941"/>
    <w:rsid w:val="00B27B3B"/>
    <w:rsid w:val="00B3005E"/>
    <w:rsid w:val="00B307C0"/>
    <w:rsid w:val="00B30BB7"/>
    <w:rsid w:val="00B30C90"/>
    <w:rsid w:val="00B31095"/>
    <w:rsid w:val="00B315DC"/>
    <w:rsid w:val="00B316A1"/>
    <w:rsid w:val="00B3211B"/>
    <w:rsid w:val="00B322BB"/>
    <w:rsid w:val="00B328C7"/>
    <w:rsid w:val="00B32A8D"/>
    <w:rsid w:val="00B32ACC"/>
    <w:rsid w:val="00B32EBD"/>
    <w:rsid w:val="00B34B4D"/>
    <w:rsid w:val="00B34F72"/>
    <w:rsid w:val="00B35B06"/>
    <w:rsid w:val="00B35F27"/>
    <w:rsid w:val="00B363F9"/>
    <w:rsid w:val="00B36966"/>
    <w:rsid w:val="00B36D68"/>
    <w:rsid w:val="00B3776C"/>
    <w:rsid w:val="00B37969"/>
    <w:rsid w:val="00B4017E"/>
    <w:rsid w:val="00B40690"/>
    <w:rsid w:val="00B40FEB"/>
    <w:rsid w:val="00B41868"/>
    <w:rsid w:val="00B41D2A"/>
    <w:rsid w:val="00B41DA9"/>
    <w:rsid w:val="00B42034"/>
    <w:rsid w:val="00B4269D"/>
    <w:rsid w:val="00B4280D"/>
    <w:rsid w:val="00B4297C"/>
    <w:rsid w:val="00B42B0A"/>
    <w:rsid w:val="00B42CEE"/>
    <w:rsid w:val="00B43160"/>
    <w:rsid w:val="00B43284"/>
    <w:rsid w:val="00B43659"/>
    <w:rsid w:val="00B4398B"/>
    <w:rsid w:val="00B439BF"/>
    <w:rsid w:val="00B43A1D"/>
    <w:rsid w:val="00B43BF5"/>
    <w:rsid w:val="00B43D8E"/>
    <w:rsid w:val="00B43FF7"/>
    <w:rsid w:val="00B4420C"/>
    <w:rsid w:val="00B4458D"/>
    <w:rsid w:val="00B44EB6"/>
    <w:rsid w:val="00B45695"/>
    <w:rsid w:val="00B456FC"/>
    <w:rsid w:val="00B45BB7"/>
    <w:rsid w:val="00B45E1F"/>
    <w:rsid w:val="00B4601B"/>
    <w:rsid w:val="00B46913"/>
    <w:rsid w:val="00B46943"/>
    <w:rsid w:val="00B47309"/>
    <w:rsid w:val="00B4774C"/>
    <w:rsid w:val="00B47812"/>
    <w:rsid w:val="00B5051E"/>
    <w:rsid w:val="00B50B42"/>
    <w:rsid w:val="00B50E2F"/>
    <w:rsid w:val="00B51084"/>
    <w:rsid w:val="00B517EA"/>
    <w:rsid w:val="00B51E7B"/>
    <w:rsid w:val="00B521FE"/>
    <w:rsid w:val="00B5220B"/>
    <w:rsid w:val="00B523CB"/>
    <w:rsid w:val="00B527AB"/>
    <w:rsid w:val="00B52A1A"/>
    <w:rsid w:val="00B52A44"/>
    <w:rsid w:val="00B52E75"/>
    <w:rsid w:val="00B531EB"/>
    <w:rsid w:val="00B53899"/>
    <w:rsid w:val="00B53ACB"/>
    <w:rsid w:val="00B53F7B"/>
    <w:rsid w:val="00B5421C"/>
    <w:rsid w:val="00B542E1"/>
    <w:rsid w:val="00B543C4"/>
    <w:rsid w:val="00B54560"/>
    <w:rsid w:val="00B548A1"/>
    <w:rsid w:val="00B54DEE"/>
    <w:rsid w:val="00B5573A"/>
    <w:rsid w:val="00B557AC"/>
    <w:rsid w:val="00B55989"/>
    <w:rsid w:val="00B55A2A"/>
    <w:rsid w:val="00B55FC3"/>
    <w:rsid w:val="00B56476"/>
    <w:rsid w:val="00B56796"/>
    <w:rsid w:val="00B5752C"/>
    <w:rsid w:val="00B57880"/>
    <w:rsid w:val="00B57B9D"/>
    <w:rsid w:val="00B57F11"/>
    <w:rsid w:val="00B6009E"/>
    <w:rsid w:val="00B60235"/>
    <w:rsid w:val="00B603F1"/>
    <w:rsid w:val="00B60BD5"/>
    <w:rsid w:val="00B60C9E"/>
    <w:rsid w:val="00B61053"/>
    <w:rsid w:val="00B6116A"/>
    <w:rsid w:val="00B612D2"/>
    <w:rsid w:val="00B61507"/>
    <w:rsid w:val="00B617FF"/>
    <w:rsid w:val="00B61C04"/>
    <w:rsid w:val="00B61FDD"/>
    <w:rsid w:val="00B620F0"/>
    <w:rsid w:val="00B6216C"/>
    <w:rsid w:val="00B62287"/>
    <w:rsid w:val="00B62991"/>
    <w:rsid w:val="00B62A99"/>
    <w:rsid w:val="00B62C78"/>
    <w:rsid w:val="00B62CCD"/>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67FEF"/>
    <w:rsid w:val="00B70B15"/>
    <w:rsid w:val="00B70CA7"/>
    <w:rsid w:val="00B70CF9"/>
    <w:rsid w:val="00B71257"/>
    <w:rsid w:val="00B713CB"/>
    <w:rsid w:val="00B713D0"/>
    <w:rsid w:val="00B716AF"/>
    <w:rsid w:val="00B71927"/>
    <w:rsid w:val="00B71976"/>
    <w:rsid w:val="00B71D0B"/>
    <w:rsid w:val="00B71DF9"/>
    <w:rsid w:val="00B71E13"/>
    <w:rsid w:val="00B71E54"/>
    <w:rsid w:val="00B71EC7"/>
    <w:rsid w:val="00B7215D"/>
    <w:rsid w:val="00B72293"/>
    <w:rsid w:val="00B725E2"/>
    <w:rsid w:val="00B726A4"/>
    <w:rsid w:val="00B72773"/>
    <w:rsid w:val="00B72A02"/>
    <w:rsid w:val="00B72A05"/>
    <w:rsid w:val="00B72A86"/>
    <w:rsid w:val="00B7309F"/>
    <w:rsid w:val="00B7338D"/>
    <w:rsid w:val="00B738FB"/>
    <w:rsid w:val="00B73AE1"/>
    <w:rsid w:val="00B7429E"/>
    <w:rsid w:val="00B747CF"/>
    <w:rsid w:val="00B74808"/>
    <w:rsid w:val="00B7489F"/>
    <w:rsid w:val="00B74958"/>
    <w:rsid w:val="00B74C7D"/>
    <w:rsid w:val="00B74D16"/>
    <w:rsid w:val="00B7519F"/>
    <w:rsid w:val="00B75205"/>
    <w:rsid w:val="00B7531B"/>
    <w:rsid w:val="00B753AB"/>
    <w:rsid w:val="00B753DE"/>
    <w:rsid w:val="00B75407"/>
    <w:rsid w:val="00B75660"/>
    <w:rsid w:val="00B75755"/>
    <w:rsid w:val="00B75970"/>
    <w:rsid w:val="00B76566"/>
    <w:rsid w:val="00B7721E"/>
    <w:rsid w:val="00B77292"/>
    <w:rsid w:val="00B77911"/>
    <w:rsid w:val="00B77A73"/>
    <w:rsid w:val="00B77F88"/>
    <w:rsid w:val="00B803CA"/>
    <w:rsid w:val="00B80833"/>
    <w:rsid w:val="00B80A33"/>
    <w:rsid w:val="00B80ABB"/>
    <w:rsid w:val="00B80ACF"/>
    <w:rsid w:val="00B80DBC"/>
    <w:rsid w:val="00B81329"/>
    <w:rsid w:val="00B81562"/>
    <w:rsid w:val="00B81A75"/>
    <w:rsid w:val="00B81F43"/>
    <w:rsid w:val="00B81FB4"/>
    <w:rsid w:val="00B82331"/>
    <w:rsid w:val="00B8373D"/>
    <w:rsid w:val="00B839BC"/>
    <w:rsid w:val="00B84C25"/>
    <w:rsid w:val="00B84D6E"/>
    <w:rsid w:val="00B84F08"/>
    <w:rsid w:val="00B84FDB"/>
    <w:rsid w:val="00B850FF"/>
    <w:rsid w:val="00B8541F"/>
    <w:rsid w:val="00B8564B"/>
    <w:rsid w:val="00B857BB"/>
    <w:rsid w:val="00B85CCA"/>
    <w:rsid w:val="00B85D6C"/>
    <w:rsid w:val="00B85E1F"/>
    <w:rsid w:val="00B868FE"/>
    <w:rsid w:val="00B86A91"/>
    <w:rsid w:val="00B8753A"/>
    <w:rsid w:val="00B876E2"/>
    <w:rsid w:val="00B87951"/>
    <w:rsid w:val="00B87C6B"/>
    <w:rsid w:val="00B9005B"/>
    <w:rsid w:val="00B9066B"/>
    <w:rsid w:val="00B9099E"/>
    <w:rsid w:val="00B90BD0"/>
    <w:rsid w:val="00B91320"/>
    <w:rsid w:val="00B918A2"/>
    <w:rsid w:val="00B91935"/>
    <w:rsid w:val="00B91A6F"/>
    <w:rsid w:val="00B9201D"/>
    <w:rsid w:val="00B92352"/>
    <w:rsid w:val="00B92973"/>
    <w:rsid w:val="00B93B66"/>
    <w:rsid w:val="00B93DAB"/>
    <w:rsid w:val="00B93EFE"/>
    <w:rsid w:val="00B9424E"/>
    <w:rsid w:val="00B9428F"/>
    <w:rsid w:val="00B943E8"/>
    <w:rsid w:val="00B94771"/>
    <w:rsid w:val="00B949C5"/>
    <w:rsid w:val="00B94B88"/>
    <w:rsid w:val="00B94E96"/>
    <w:rsid w:val="00B95032"/>
    <w:rsid w:val="00B95411"/>
    <w:rsid w:val="00B9574D"/>
    <w:rsid w:val="00B959CC"/>
    <w:rsid w:val="00B95C65"/>
    <w:rsid w:val="00B96505"/>
    <w:rsid w:val="00B96973"/>
    <w:rsid w:val="00B96B79"/>
    <w:rsid w:val="00B97757"/>
    <w:rsid w:val="00B977DF"/>
    <w:rsid w:val="00B97E5E"/>
    <w:rsid w:val="00B97ED6"/>
    <w:rsid w:val="00BA104E"/>
    <w:rsid w:val="00BA1296"/>
    <w:rsid w:val="00BA1355"/>
    <w:rsid w:val="00BA1746"/>
    <w:rsid w:val="00BA179F"/>
    <w:rsid w:val="00BA17D0"/>
    <w:rsid w:val="00BA1BB4"/>
    <w:rsid w:val="00BA1ECF"/>
    <w:rsid w:val="00BA1F90"/>
    <w:rsid w:val="00BA2006"/>
    <w:rsid w:val="00BA2183"/>
    <w:rsid w:val="00BA2314"/>
    <w:rsid w:val="00BA2466"/>
    <w:rsid w:val="00BA2645"/>
    <w:rsid w:val="00BA266A"/>
    <w:rsid w:val="00BA2708"/>
    <w:rsid w:val="00BA2867"/>
    <w:rsid w:val="00BA419B"/>
    <w:rsid w:val="00BA4E46"/>
    <w:rsid w:val="00BA4ED5"/>
    <w:rsid w:val="00BA53C1"/>
    <w:rsid w:val="00BA5B65"/>
    <w:rsid w:val="00BA64BE"/>
    <w:rsid w:val="00BA678F"/>
    <w:rsid w:val="00BA6E77"/>
    <w:rsid w:val="00BA7064"/>
    <w:rsid w:val="00BA712E"/>
    <w:rsid w:val="00BA7792"/>
    <w:rsid w:val="00BA77B4"/>
    <w:rsid w:val="00BB1B2F"/>
    <w:rsid w:val="00BB1BB5"/>
    <w:rsid w:val="00BB1F66"/>
    <w:rsid w:val="00BB2333"/>
    <w:rsid w:val="00BB2BE3"/>
    <w:rsid w:val="00BB30CA"/>
    <w:rsid w:val="00BB322B"/>
    <w:rsid w:val="00BB3892"/>
    <w:rsid w:val="00BB3A2F"/>
    <w:rsid w:val="00BB413E"/>
    <w:rsid w:val="00BB4548"/>
    <w:rsid w:val="00BB4630"/>
    <w:rsid w:val="00BB4940"/>
    <w:rsid w:val="00BB49DC"/>
    <w:rsid w:val="00BB4FFE"/>
    <w:rsid w:val="00BB512D"/>
    <w:rsid w:val="00BB5728"/>
    <w:rsid w:val="00BB5EC7"/>
    <w:rsid w:val="00BB6711"/>
    <w:rsid w:val="00BB6AE8"/>
    <w:rsid w:val="00BB6BAD"/>
    <w:rsid w:val="00BB6C59"/>
    <w:rsid w:val="00BB6E65"/>
    <w:rsid w:val="00BB6F0D"/>
    <w:rsid w:val="00BB71B8"/>
    <w:rsid w:val="00BB7539"/>
    <w:rsid w:val="00BB75D1"/>
    <w:rsid w:val="00BB7658"/>
    <w:rsid w:val="00BB7839"/>
    <w:rsid w:val="00BB7854"/>
    <w:rsid w:val="00BB78B1"/>
    <w:rsid w:val="00BB7917"/>
    <w:rsid w:val="00BB7E78"/>
    <w:rsid w:val="00BC02FD"/>
    <w:rsid w:val="00BC0E76"/>
    <w:rsid w:val="00BC0F21"/>
    <w:rsid w:val="00BC1018"/>
    <w:rsid w:val="00BC11E8"/>
    <w:rsid w:val="00BC17CA"/>
    <w:rsid w:val="00BC1815"/>
    <w:rsid w:val="00BC1B43"/>
    <w:rsid w:val="00BC2269"/>
    <w:rsid w:val="00BC230C"/>
    <w:rsid w:val="00BC272D"/>
    <w:rsid w:val="00BC2AF7"/>
    <w:rsid w:val="00BC2CDB"/>
    <w:rsid w:val="00BC2EDB"/>
    <w:rsid w:val="00BC3123"/>
    <w:rsid w:val="00BC312C"/>
    <w:rsid w:val="00BC32CB"/>
    <w:rsid w:val="00BC34B4"/>
    <w:rsid w:val="00BC34BB"/>
    <w:rsid w:val="00BC3A68"/>
    <w:rsid w:val="00BC434C"/>
    <w:rsid w:val="00BC4806"/>
    <w:rsid w:val="00BC4813"/>
    <w:rsid w:val="00BC5397"/>
    <w:rsid w:val="00BC53DE"/>
    <w:rsid w:val="00BC552E"/>
    <w:rsid w:val="00BC567F"/>
    <w:rsid w:val="00BC592D"/>
    <w:rsid w:val="00BC5D41"/>
    <w:rsid w:val="00BC62FE"/>
    <w:rsid w:val="00BC6566"/>
    <w:rsid w:val="00BC6622"/>
    <w:rsid w:val="00BC674F"/>
    <w:rsid w:val="00BC69FC"/>
    <w:rsid w:val="00BC6D91"/>
    <w:rsid w:val="00BC7924"/>
    <w:rsid w:val="00BC79F3"/>
    <w:rsid w:val="00BD054B"/>
    <w:rsid w:val="00BD0927"/>
    <w:rsid w:val="00BD0B66"/>
    <w:rsid w:val="00BD0DE1"/>
    <w:rsid w:val="00BD165F"/>
    <w:rsid w:val="00BD17E8"/>
    <w:rsid w:val="00BD1E9F"/>
    <w:rsid w:val="00BD2A81"/>
    <w:rsid w:val="00BD358C"/>
    <w:rsid w:val="00BD3600"/>
    <w:rsid w:val="00BD388F"/>
    <w:rsid w:val="00BD39BF"/>
    <w:rsid w:val="00BD3E4F"/>
    <w:rsid w:val="00BD47A8"/>
    <w:rsid w:val="00BD4D5E"/>
    <w:rsid w:val="00BD4E31"/>
    <w:rsid w:val="00BD4F33"/>
    <w:rsid w:val="00BD5F0C"/>
    <w:rsid w:val="00BD685F"/>
    <w:rsid w:val="00BD68A3"/>
    <w:rsid w:val="00BD6B2F"/>
    <w:rsid w:val="00BD76DA"/>
    <w:rsid w:val="00BD79BE"/>
    <w:rsid w:val="00BD7D0F"/>
    <w:rsid w:val="00BE00B2"/>
    <w:rsid w:val="00BE056B"/>
    <w:rsid w:val="00BE0618"/>
    <w:rsid w:val="00BE0D93"/>
    <w:rsid w:val="00BE174A"/>
    <w:rsid w:val="00BE268B"/>
    <w:rsid w:val="00BE2975"/>
    <w:rsid w:val="00BE3035"/>
    <w:rsid w:val="00BE36EB"/>
    <w:rsid w:val="00BE379F"/>
    <w:rsid w:val="00BE3B16"/>
    <w:rsid w:val="00BE3E9B"/>
    <w:rsid w:val="00BE3F3E"/>
    <w:rsid w:val="00BE489A"/>
    <w:rsid w:val="00BE584B"/>
    <w:rsid w:val="00BE5933"/>
    <w:rsid w:val="00BE5E33"/>
    <w:rsid w:val="00BE68A7"/>
    <w:rsid w:val="00BE6EC1"/>
    <w:rsid w:val="00BE7D49"/>
    <w:rsid w:val="00BF00B3"/>
    <w:rsid w:val="00BF022E"/>
    <w:rsid w:val="00BF0652"/>
    <w:rsid w:val="00BF081E"/>
    <w:rsid w:val="00BF0B78"/>
    <w:rsid w:val="00BF0BFA"/>
    <w:rsid w:val="00BF0FA0"/>
    <w:rsid w:val="00BF0FE7"/>
    <w:rsid w:val="00BF1830"/>
    <w:rsid w:val="00BF1EFC"/>
    <w:rsid w:val="00BF2581"/>
    <w:rsid w:val="00BF2942"/>
    <w:rsid w:val="00BF3036"/>
    <w:rsid w:val="00BF305C"/>
    <w:rsid w:val="00BF3196"/>
    <w:rsid w:val="00BF3B8D"/>
    <w:rsid w:val="00BF3C8D"/>
    <w:rsid w:val="00BF4168"/>
    <w:rsid w:val="00BF424D"/>
    <w:rsid w:val="00BF4412"/>
    <w:rsid w:val="00BF45A6"/>
    <w:rsid w:val="00BF4CB4"/>
    <w:rsid w:val="00BF5416"/>
    <w:rsid w:val="00BF55FE"/>
    <w:rsid w:val="00BF56F0"/>
    <w:rsid w:val="00BF5A0E"/>
    <w:rsid w:val="00BF5E3B"/>
    <w:rsid w:val="00BF60E2"/>
    <w:rsid w:val="00BF63B2"/>
    <w:rsid w:val="00BF656C"/>
    <w:rsid w:val="00BF66E2"/>
    <w:rsid w:val="00BF6B7F"/>
    <w:rsid w:val="00BF71F2"/>
    <w:rsid w:val="00BF7250"/>
    <w:rsid w:val="00BF7304"/>
    <w:rsid w:val="00BF75F0"/>
    <w:rsid w:val="00BF7601"/>
    <w:rsid w:val="00BF7662"/>
    <w:rsid w:val="00BF76E0"/>
    <w:rsid w:val="00BF7BAA"/>
    <w:rsid w:val="00BF7E14"/>
    <w:rsid w:val="00C0036B"/>
    <w:rsid w:val="00C0072A"/>
    <w:rsid w:val="00C00776"/>
    <w:rsid w:val="00C00891"/>
    <w:rsid w:val="00C01173"/>
    <w:rsid w:val="00C0145E"/>
    <w:rsid w:val="00C0153A"/>
    <w:rsid w:val="00C01677"/>
    <w:rsid w:val="00C01BCA"/>
    <w:rsid w:val="00C01FAE"/>
    <w:rsid w:val="00C020AA"/>
    <w:rsid w:val="00C023EF"/>
    <w:rsid w:val="00C02F28"/>
    <w:rsid w:val="00C03FCA"/>
    <w:rsid w:val="00C05447"/>
    <w:rsid w:val="00C054FE"/>
    <w:rsid w:val="00C05C9F"/>
    <w:rsid w:val="00C05FA2"/>
    <w:rsid w:val="00C0612E"/>
    <w:rsid w:val="00C06464"/>
    <w:rsid w:val="00C067F3"/>
    <w:rsid w:val="00C06B22"/>
    <w:rsid w:val="00C06B3A"/>
    <w:rsid w:val="00C06BE8"/>
    <w:rsid w:val="00C06D90"/>
    <w:rsid w:val="00C07796"/>
    <w:rsid w:val="00C079F1"/>
    <w:rsid w:val="00C07CDF"/>
    <w:rsid w:val="00C10CC0"/>
    <w:rsid w:val="00C10D02"/>
    <w:rsid w:val="00C10E3E"/>
    <w:rsid w:val="00C110D6"/>
    <w:rsid w:val="00C113C9"/>
    <w:rsid w:val="00C114FB"/>
    <w:rsid w:val="00C11D18"/>
    <w:rsid w:val="00C12742"/>
    <w:rsid w:val="00C1276D"/>
    <w:rsid w:val="00C12DF5"/>
    <w:rsid w:val="00C131E0"/>
    <w:rsid w:val="00C1326F"/>
    <w:rsid w:val="00C134A4"/>
    <w:rsid w:val="00C1354A"/>
    <w:rsid w:val="00C14024"/>
    <w:rsid w:val="00C140A3"/>
    <w:rsid w:val="00C14C91"/>
    <w:rsid w:val="00C14CC8"/>
    <w:rsid w:val="00C15406"/>
    <w:rsid w:val="00C15C6A"/>
    <w:rsid w:val="00C15ECF"/>
    <w:rsid w:val="00C162DB"/>
    <w:rsid w:val="00C16487"/>
    <w:rsid w:val="00C16AAC"/>
    <w:rsid w:val="00C16AEC"/>
    <w:rsid w:val="00C17013"/>
    <w:rsid w:val="00C170B7"/>
    <w:rsid w:val="00C17706"/>
    <w:rsid w:val="00C179A3"/>
    <w:rsid w:val="00C17D2F"/>
    <w:rsid w:val="00C2011F"/>
    <w:rsid w:val="00C204DA"/>
    <w:rsid w:val="00C2064F"/>
    <w:rsid w:val="00C20DFF"/>
    <w:rsid w:val="00C211A5"/>
    <w:rsid w:val="00C21336"/>
    <w:rsid w:val="00C21383"/>
    <w:rsid w:val="00C2138A"/>
    <w:rsid w:val="00C213EE"/>
    <w:rsid w:val="00C21669"/>
    <w:rsid w:val="00C2275B"/>
    <w:rsid w:val="00C22C3C"/>
    <w:rsid w:val="00C22FED"/>
    <w:rsid w:val="00C2323D"/>
    <w:rsid w:val="00C238E7"/>
    <w:rsid w:val="00C23914"/>
    <w:rsid w:val="00C2398B"/>
    <w:rsid w:val="00C239AC"/>
    <w:rsid w:val="00C239E1"/>
    <w:rsid w:val="00C23CB6"/>
    <w:rsid w:val="00C23E3A"/>
    <w:rsid w:val="00C240CE"/>
    <w:rsid w:val="00C24674"/>
    <w:rsid w:val="00C24830"/>
    <w:rsid w:val="00C24B0B"/>
    <w:rsid w:val="00C24D21"/>
    <w:rsid w:val="00C24E53"/>
    <w:rsid w:val="00C24F9C"/>
    <w:rsid w:val="00C25EC4"/>
    <w:rsid w:val="00C261D3"/>
    <w:rsid w:val="00C2623D"/>
    <w:rsid w:val="00C263F1"/>
    <w:rsid w:val="00C264B2"/>
    <w:rsid w:val="00C26C4E"/>
    <w:rsid w:val="00C26F31"/>
    <w:rsid w:val="00C27679"/>
    <w:rsid w:val="00C27BE7"/>
    <w:rsid w:val="00C27EFC"/>
    <w:rsid w:val="00C301A4"/>
    <w:rsid w:val="00C3034D"/>
    <w:rsid w:val="00C316FC"/>
    <w:rsid w:val="00C31760"/>
    <w:rsid w:val="00C31934"/>
    <w:rsid w:val="00C31AEE"/>
    <w:rsid w:val="00C31BCF"/>
    <w:rsid w:val="00C3224F"/>
    <w:rsid w:val="00C322C5"/>
    <w:rsid w:val="00C32994"/>
    <w:rsid w:val="00C32D32"/>
    <w:rsid w:val="00C32E68"/>
    <w:rsid w:val="00C339C7"/>
    <w:rsid w:val="00C33BEC"/>
    <w:rsid w:val="00C3444B"/>
    <w:rsid w:val="00C34819"/>
    <w:rsid w:val="00C353D3"/>
    <w:rsid w:val="00C353F4"/>
    <w:rsid w:val="00C355D2"/>
    <w:rsid w:val="00C35603"/>
    <w:rsid w:val="00C35BA8"/>
    <w:rsid w:val="00C3647A"/>
    <w:rsid w:val="00C36595"/>
    <w:rsid w:val="00C36F1F"/>
    <w:rsid w:val="00C37538"/>
    <w:rsid w:val="00C3779C"/>
    <w:rsid w:val="00C37DCF"/>
    <w:rsid w:val="00C40FA5"/>
    <w:rsid w:val="00C41062"/>
    <w:rsid w:val="00C41211"/>
    <w:rsid w:val="00C4131B"/>
    <w:rsid w:val="00C41448"/>
    <w:rsid w:val="00C416B0"/>
    <w:rsid w:val="00C418CA"/>
    <w:rsid w:val="00C41C5D"/>
    <w:rsid w:val="00C41E93"/>
    <w:rsid w:val="00C42A81"/>
    <w:rsid w:val="00C42AAD"/>
    <w:rsid w:val="00C44831"/>
    <w:rsid w:val="00C44908"/>
    <w:rsid w:val="00C44B8E"/>
    <w:rsid w:val="00C44C39"/>
    <w:rsid w:val="00C450B6"/>
    <w:rsid w:val="00C4541E"/>
    <w:rsid w:val="00C45696"/>
    <w:rsid w:val="00C456FE"/>
    <w:rsid w:val="00C45C7E"/>
    <w:rsid w:val="00C45E20"/>
    <w:rsid w:val="00C46774"/>
    <w:rsid w:val="00C4695B"/>
    <w:rsid w:val="00C47369"/>
    <w:rsid w:val="00C4752A"/>
    <w:rsid w:val="00C4780E"/>
    <w:rsid w:val="00C47920"/>
    <w:rsid w:val="00C47E51"/>
    <w:rsid w:val="00C503CB"/>
    <w:rsid w:val="00C506AA"/>
    <w:rsid w:val="00C50C02"/>
    <w:rsid w:val="00C51124"/>
    <w:rsid w:val="00C51134"/>
    <w:rsid w:val="00C5185F"/>
    <w:rsid w:val="00C51BF8"/>
    <w:rsid w:val="00C5279D"/>
    <w:rsid w:val="00C52AD1"/>
    <w:rsid w:val="00C52D98"/>
    <w:rsid w:val="00C52EF1"/>
    <w:rsid w:val="00C535D4"/>
    <w:rsid w:val="00C53A01"/>
    <w:rsid w:val="00C53C82"/>
    <w:rsid w:val="00C53E10"/>
    <w:rsid w:val="00C5482D"/>
    <w:rsid w:val="00C54AF2"/>
    <w:rsid w:val="00C55189"/>
    <w:rsid w:val="00C55251"/>
    <w:rsid w:val="00C55389"/>
    <w:rsid w:val="00C554B5"/>
    <w:rsid w:val="00C555C0"/>
    <w:rsid w:val="00C5565C"/>
    <w:rsid w:val="00C5572F"/>
    <w:rsid w:val="00C5579F"/>
    <w:rsid w:val="00C5582B"/>
    <w:rsid w:val="00C55BDD"/>
    <w:rsid w:val="00C55C65"/>
    <w:rsid w:val="00C55E9B"/>
    <w:rsid w:val="00C56143"/>
    <w:rsid w:val="00C56377"/>
    <w:rsid w:val="00C566AF"/>
    <w:rsid w:val="00C56A00"/>
    <w:rsid w:val="00C56C4F"/>
    <w:rsid w:val="00C57728"/>
    <w:rsid w:val="00C57817"/>
    <w:rsid w:val="00C579A4"/>
    <w:rsid w:val="00C57A78"/>
    <w:rsid w:val="00C6084A"/>
    <w:rsid w:val="00C60970"/>
    <w:rsid w:val="00C60C7E"/>
    <w:rsid w:val="00C6164E"/>
    <w:rsid w:val="00C61945"/>
    <w:rsid w:val="00C6207A"/>
    <w:rsid w:val="00C624EE"/>
    <w:rsid w:val="00C62C3A"/>
    <w:rsid w:val="00C631B2"/>
    <w:rsid w:val="00C632AB"/>
    <w:rsid w:val="00C63AFE"/>
    <w:rsid w:val="00C63CA0"/>
    <w:rsid w:val="00C63CF4"/>
    <w:rsid w:val="00C64055"/>
    <w:rsid w:val="00C64573"/>
    <w:rsid w:val="00C64670"/>
    <w:rsid w:val="00C648F9"/>
    <w:rsid w:val="00C64A4E"/>
    <w:rsid w:val="00C64DF6"/>
    <w:rsid w:val="00C6527B"/>
    <w:rsid w:val="00C652CD"/>
    <w:rsid w:val="00C6567F"/>
    <w:rsid w:val="00C659B5"/>
    <w:rsid w:val="00C65AAD"/>
    <w:rsid w:val="00C65EF5"/>
    <w:rsid w:val="00C65F8D"/>
    <w:rsid w:val="00C66098"/>
    <w:rsid w:val="00C66842"/>
    <w:rsid w:val="00C67B2C"/>
    <w:rsid w:val="00C67C64"/>
    <w:rsid w:val="00C70034"/>
    <w:rsid w:val="00C707BD"/>
    <w:rsid w:val="00C70F76"/>
    <w:rsid w:val="00C71541"/>
    <w:rsid w:val="00C719AB"/>
    <w:rsid w:val="00C71DE9"/>
    <w:rsid w:val="00C71E57"/>
    <w:rsid w:val="00C72098"/>
    <w:rsid w:val="00C72370"/>
    <w:rsid w:val="00C725CF"/>
    <w:rsid w:val="00C72639"/>
    <w:rsid w:val="00C72CDA"/>
    <w:rsid w:val="00C72E47"/>
    <w:rsid w:val="00C7310B"/>
    <w:rsid w:val="00C73187"/>
    <w:rsid w:val="00C733B6"/>
    <w:rsid w:val="00C73504"/>
    <w:rsid w:val="00C73770"/>
    <w:rsid w:val="00C737B8"/>
    <w:rsid w:val="00C73F5F"/>
    <w:rsid w:val="00C74005"/>
    <w:rsid w:val="00C74225"/>
    <w:rsid w:val="00C743EE"/>
    <w:rsid w:val="00C745D1"/>
    <w:rsid w:val="00C749BF"/>
    <w:rsid w:val="00C74A83"/>
    <w:rsid w:val="00C74D46"/>
    <w:rsid w:val="00C74FCE"/>
    <w:rsid w:val="00C7530E"/>
    <w:rsid w:val="00C756AC"/>
    <w:rsid w:val="00C75AE9"/>
    <w:rsid w:val="00C76505"/>
    <w:rsid w:val="00C77679"/>
    <w:rsid w:val="00C77B36"/>
    <w:rsid w:val="00C77FEC"/>
    <w:rsid w:val="00C8043D"/>
    <w:rsid w:val="00C806CD"/>
    <w:rsid w:val="00C80953"/>
    <w:rsid w:val="00C8106E"/>
    <w:rsid w:val="00C81261"/>
    <w:rsid w:val="00C8159E"/>
    <w:rsid w:val="00C81787"/>
    <w:rsid w:val="00C817AF"/>
    <w:rsid w:val="00C81997"/>
    <w:rsid w:val="00C81A70"/>
    <w:rsid w:val="00C829D9"/>
    <w:rsid w:val="00C829DD"/>
    <w:rsid w:val="00C82BE1"/>
    <w:rsid w:val="00C82D8F"/>
    <w:rsid w:val="00C82FED"/>
    <w:rsid w:val="00C833AA"/>
    <w:rsid w:val="00C836BA"/>
    <w:rsid w:val="00C8397E"/>
    <w:rsid w:val="00C839F4"/>
    <w:rsid w:val="00C839FA"/>
    <w:rsid w:val="00C83C2B"/>
    <w:rsid w:val="00C84519"/>
    <w:rsid w:val="00C847A6"/>
    <w:rsid w:val="00C847FA"/>
    <w:rsid w:val="00C84FED"/>
    <w:rsid w:val="00C855F1"/>
    <w:rsid w:val="00C8564C"/>
    <w:rsid w:val="00C86322"/>
    <w:rsid w:val="00C8647A"/>
    <w:rsid w:val="00C86516"/>
    <w:rsid w:val="00C86A74"/>
    <w:rsid w:val="00C86B61"/>
    <w:rsid w:val="00C8722C"/>
    <w:rsid w:val="00C87581"/>
    <w:rsid w:val="00C8777C"/>
    <w:rsid w:val="00C87F39"/>
    <w:rsid w:val="00C90009"/>
    <w:rsid w:val="00C900A1"/>
    <w:rsid w:val="00C90167"/>
    <w:rsid w:val="00C9067B"/>
    <w:rsid w:val="00C90987"/>
    <w:rsid w:val="00C916E2"/>
    <w:rsid w:val="00C91A42"/>
    <w:rsid w:val="00C924BB"/>
    <w:rsid w:val="00C926CD"/>
    <w:rsid w:val="00C92DA5"/>
    <w:rsid w:val="00C92E17"/>
    <w:rsid w:val="00C931C0"/>
    <w:rsid w:val="00C93F94"/>
    <w:rsid w:val="00C9400E"/>
    <w:rsid w:val="00C945A1"/>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C9B"/>
    <w:rsid w:val="00CA0F03"/>
    <w:rsid w:val="00CA0FD6"/>
    <w:rsid w:val="00CA130A"/>
    <w:rsid w:val="00CA1340"/>
    <w:rsid w:val="00CA1BF5"/>
    <w:rsid w:val="00CA1C12"/>
    <w:rsid w:val="00CA1C85"/>
    <w:rsid w:val="00CA1DF5"/>
    <w:rsid w:val="00CA1FAB"/>
    <w:rsid w:val="00CA22C0"/>
    <w:rsid w:val="00CA2BA0"/>
    <w:rsid w:val="00CA2E68"/>
    <w:rsid w:val="00CA30AC"/>
    <w:rsid w:val="00CA30B7"/>
    <w:rsid w:val="00CA3386"/>
    <w:rsid w:val="00CA365D"/>
    <w:rsid w:val="00CA3BBB"/>
    <w:rsid w:val="00CA4528"/>
    <w:rsid w:val="00CA45AF"/>
    <w:rsid w:val="00CA45E2"/>
    <w:rsid w:val="00CA46E7"/>
    <w:rsid w:val="00CA4B34"/>
    <w:rsid w:val="00CA558D"/>
    <w:rsid w:val="00CA6594"/>
    <w:rsid w:val="00CA6782"/>
    <w:rsid w:val="00CA6B43"/>
    <w:rsid w:val="00CA735B"/>
    <w:rsid w:val="00CA74E0"/>
    <w:rsid w:val="00CA7B39"/>
    <w:rsid w:val="00CB02B2"/>
    <w:rsid w:val="00CB0362"/>
    <w:rsid w:val="00CB0743"/>
    <w:rsid w:val="00CB0D03"/>
    <w:rsid w:val="00CB0DE0"/>
    <w:rsid w:val="00CB12E7"/>
    <w:rsid w:val="00CB1493"/>
    <w:rsid w:val="00CB1501"/>
    <w:rsid w:val="00CB163A"/>
    <w:rsid w:val="00CB1761"/>
    <w:rsid w:val="00CB1891"/>
    <w:rsid w:val="00CB2BFB"/>
    <w:rsid w:val="00CB2F0A"/>
    <w:rsid w:val="00CB3273"/>
    <w:rsid w:val="00CB3CB4"/>
    <w:rsid w:val="00CB3DAB"/>
    <w:rsid w:val="00CB3F1D"/>
    <w:rsid w:val="00CB3F1F"/>
    <w:rsid w:val="00CB3F22"/>
    <w:rsid w:val="00CB4ABF"/>
    <w:rsid w:val="00CB55FF"/>
    <w:rsid w:val="00CB5926"/>
    <w:rsid w:val="00CB66E4"/>
    <w:rsid w:val="00CB6E35"/>
    <w:rsid w:val="00CB773F"/>
    <w:rsid w:val="00CC00A3"/>
    <w:rsid w:val="00CC0105"/>
    <w:rsid w:val="00CC0170"/>
    <w:rsid w:val="00CC02F2"/>
    <w:rsid w:val="00CC065F"/>
    <w:rsid w:val="00CC1413"/>
    <w:rsid w:val="00CC1573"/>
    <w:rsid w:val="00CC1592"/>
    <w:rsid w:val="00CC1693"/>
    <w:rsid w:val="00CC1B2D"/>
    <w:rsid w:val="00CC1F4D"/>
    <w:rsid w:val="00CC2156"/>
    <w:rsid w:val="00CC218D"/>
    <w:rsid w:val="00CC2333"/>
    <w:rsid w:val="00CC2DB1"/>
    <w:rsid w:val="00CC31DE"/>
    <w:rsid w:val="00CC32EC"/>
    <w:rsid w:val="00CC40E5"/>
    <w:rsid w:val="00CC41A2"/>
    <w:rsid w:val="00CC4726"/>
    <w:rsid w:val="00CC4B9E"/>
    <w:rsid w:val="00CC4D53"/>
    <w:rsid w:val="00CC5296"/>
    <w:rsid w:val="00CC545D"/>
    <w:rsid w:val="00CC5633"/>
    <w:rsid w:val="00CC5749"/>
    <w:rsid w:val="00CC57C6"/>
    <w:rsid w:val="00CC5FA4"/>
    <w:rsid w:val="00CC63B5"/>
    <w:rsid w:val="00CC6734"/>
    <w:rsid w:val="00CC68EE"/>
    <w:rsid w:val="00CC6A6C"/>
    <w:rsid w:val="00CC6CA5"/>
    <w:rsid w:val="00CC70A2"/>
    <w:rsid w:val="00CC75B9"/>
    <w:rsid w:val="00CC7B51"/>
    <w:rsid w:val="00CC7CC6"/>
    <w:rsid w:val="00CC7D01"/>
    <w:rsid w:val="00CD0784"/>
    <w:rsid w:val="00CD083E"/>
    <w:rsid w:val="00CD0C5B"/>
    <w:rsid w:val="00CD0CA0"/>
    <w:rsid w:val="00CD0F8C"/>
    <w:rsid w:val="00CD129F"/>
    <w:rsid w:val="00CD144B"/>
    <w:rsid w:val="00CD157B"/>
    <w:rsid w:val="00CD18BF"/>
    <w:rsid w:val="00CD18C5"/>
    <w:rsid w:val="00CD1992"/>
    <w:rsid w:val="00CD1A2F"/>
    <w:rsid w:val="00CD1BB6"/>
    <w:rsid w:val="00CD204C"/>
    <w:rsid w:val="00CD2316"/>
    <w:rsid w:val="00CD2425"/>
    <w:rsid w:val="00CD2834"/>
    <w:rsid w:val="00CD2BF8"/>
    <w:rsid w:val="00CD3149"/>
    <w:rsid w:val="00CD3943"/>
    <w:rsid w:val="00CD3F80"/>
    <w:rsid w:val="00CD4A96"/>
    <w:rsid w:val="00CD51BB"/>
    <w:rsid w:val="00CD5351"/>
    <w:rsid w:val="00CD6538"/>
    <w:rsid w:val="00CD73C1"/>
    <w:rsid w:val="00CD7C78"/>
    <w:rsid w:val="00CD7DD0"/>
    <w:rsid w:val="00CD7E51"/>
    <w:rsid w:val="00CD7E93"/>
    <w:rsid w:val="00CD7ED1"/>
    <w:rsid w:val="00CE0671"/>
    <w:rsid w:val="00CE0AEB"/>
    <w:rsid w:val="00CE0C94"/>
    <w:rsid w:val="00CE0D01"/>
    <w:rsid w:val="00CE156E"/>
    <w:rsid w:val="00CE1A13"/>
    <w:rsid w:val="00CE1ED6"/>
    <w:rsid w:val="00CE299F"/>
    <w:rsid w:val="00CE2BB8"/>
    <w:rsid w:val="00CE33DF"/>
    <w:rsid w:val="00CE3861"/>
    <w:rsid w:val="00CE3DFD"/>
    <w:rsid w:val="00CE3EFE"/>
    <w:rsid w:val="00CE40E2"/>
    <w:rsid w:val="00CE43AD"/>
    <w:rsid w:val="00CE4474"/>
    <w:rsid w:val="00CE4A19"/>
    <w:rsid w:val="00CE4C6C"/>
    <w:rsid w:val="00CE4CE1"/>
    <w:rsid w:val="00CE4DC6"/>
    <w:rsid w:val="00CE5644"/>
    <w:rsid w:val="00CE5820"/>
    <w:rsid w:val="00CE59EA"/>
    <w:rsid w:val="00CE5B07"/>
    <w:rsid w:val="00CE65AD"/>
    <w:rsid w:val="00CE6DFB"/>
    <w:rsid w:val="00CE700D"/>
    <w:rsid w:val="00CE73D9"/>
    <w:rsid w:val="00CE7B9A"/>
    <w:rsid w:val="00CE7CF8"/>
    <w:rsid w:val="00CF0272"/>
    <w:rsid w:val="00CF0706"/>
    <w:rsid w:val="00CF08DB"/>
    <w:rsid w:val="00CF0BD9"/>
    <w:rsid w:val="00CF0C12"/>
    <w:rsid w:val="00CF0C5C"/>
    <w:rsid w:val="00CF13DD"/>
    <w:rsid w:val="00CF15DD"/>
    <w:rsid w:val="00CF1778"/>
    <w:rsid w:val="00CF1F53"/>
    <w:rsid w:val="00CF289A"/>
    <w:rsid w:val="00CF2CBD"/>
    <w:rsid w:val="00CF3020"/>
    <w:rsid w:val="00CF3278"/>
    <w:rsid w:val="00CF346F"/>
    <w:rsid w:val="00CF3A33"/>
    <w:rsid w:val="00CF3A3C"/>
    <w:rsid w:val="00CF3B69"/>
    <w:rsid w:val="00CF4175"/>
    <w:rsid w:val="00CF4B7C"/>
    <w:rsid w:val="00CF4D45"/>
    <w:rsid w:val="00CF4E11"/>
    <w:rsid w:val="00CF54B4"/>
    <w:rsid w:val="00CF58FE"/>
    <w:rsid w:val="00CF5D42"/>
    <w:rsid w:val="00CF5DB4"/>
    <w:rsid w:val="00CF5DCC"/>
    <w:rsid w:val="00CF5F17"/>
    <w:rsid w:val="00CF6286"/>
    <w:rsid w:val="00CF62B7"/>
    <w:rsid w:val="00CF6794"/>
    <w:rsid w:val="00CF6A35"/>
    <w:rsid w:val="00CF6A86"/>
    <w:rsid w:val="00CF7370"/>
    <w:rsid w:val="00CF7B5A"/>
    <w:rsid w:val="00CF7BB2"/>
    <w:rsid w:val="00CF7DA3"/>
    <w:rsid w:val="00CF7DC8"/>
    <w:rsid w:val="00D00433"/>
    <w:rsid w:val="00D009C0"/>
    <w:rsid w:val="00D00A9E"/>
    <w:rsid w:val="00D00FD6"/>
    <w:rsid w:val="00D01C57"/>
    <w:rsid w:val="00D01FA6"/>
    <w:rsid w:val="00D0206E"/>
    <w:rsid w:val="00D0210F"/>
    <w:rsid w:val="00D02608"/>
    <w:rsid w:val="00D02C69"/>
    <w:rsid w:val="00D02D95"/>
    <w:rsid w:val="00D02F55"/>
    <w:rsid w:val="00D0304D"/>
    <w:rsid w:val="00D03FC6"/>
    <w:rsid w:val="00D04112"/>
    <w:rsid w:val="00D042D0"/>
    <w:rsid w:val="00D049BD"/>
    <w:rsid w:val="00D05169"/>
    <w:rsid w:val="00D0553D"/>
    <w:rsid w:val="00D05A81"/>
    <w:rsid w:val="00D05B19"/>
    <w:rsid w:val="00D05B8D"/>
    <w:rsid w:val="00D05BC2"/>
    <w:rsid w:val="00D05C7E"/>
    <w:rsid w:val="00D06726"/>
    <w:rsid w:val="00D06830"/>
    <w:rsid w:val="00D07203"/>
    <w:rsid w:val="00D0736A"/>
    <w:rsid w:val="00D07400"/>
    <w:rsid w:val="00D075B7"/>
    <w:rsid w:val="00D075F9"/>
    <w:rsid w:val="00D07EB7"/>
    <w:rsid w:val="00D10CCF"/>
    <w:rsid w:val="00D10FB9"/>
    <w:rsid w:val="00D11532"/>
    <w:rsid w:val="00D11A9C"/>
    <w:rsid w:val="00D11AC3"/>
    <w:rsid w:val="00D11F3F"/>
    <w:rsid w:val="00D12095"/>
    <w:rsid w:val="00D123C8"/>
    <w:rsid w:val="00D12A12"/>
    <w:rsid w:val="00D12AC5"/>
    <w:rsid w:val="00D12B7A"/>
    <w:rsid w:val="00D12C1F"/>
    <w:rsid w:val="00D13137"/>
    <w:rsid w:val="00D13148"/>
    <w:rsid w:val="00D13553"/>
    <w:rsid w:val="00D137C7"/>
    <w:rsid w:val="00D137CE"/>
    <w:rsid w:val="00D13804"/>
    <w:rsid w:val="00D13A23"/>
    <w:rsid w:val="00D13B54"/>
    <w:rsid w:val="00D144C0"/>
    <w:rsid w:val="00D149AA"/>
    <w:rsid w:val="00D14A83"/>
    <w:rsid w:val="00D1500B"/>
    <w:rsid w:val="00D15025"/>
    <w:rsid w:val="00D1558A"/>
    <w:rsid w:val="00D1574C"/>
    <w:rsid w:val="00D15798"/>
    <w:rsid w:val="00D158CC"/>
    <w:rsid w:val="00D15A0F"/>
    <w:rsid w:val="00D15B90"/>
    <w:rsid w:val="00D15EA5"/>
    <w:rsid w:val="00D15EAA"/>
    <w:rsid w:val="00D15FD1"/>
    <w:rsid w:val="00D1685E"/>
    <w:rsid w:val="00D16A49"/>
    <w:rsid w:val="00D17349"/>
    <w:rsid w:val="00D20376"/>
    <w:rsid w:val="00D20671"/>
    <w:rsid w:val="00D207AB"/>
    <w:rsid w:val="00D215DE"/>
    <w:rsid w:val="00D21666"/>
    <w:rsid w:val="00D21728"/>
    <w:rsid w:val="00D21812"/>
    <w:rsid w:val="00D2215C"/>
    <w:rsid w:val="00D22804"/>
    <w:rsid w:val="00D22981"/>
    <w:rsid w:val="00D22E4F"/>
    <w:rsid w:val="00D2321D"/>
    <w:rsid w:val="00D2329D"/>
    <w:rsid w:val="00D23787"/>
    <w:rsid w:val="00D23A3D"/>
    <w:rsid w:val="00D2427A"/>
    <w:rsid w:val="00D251FD"/>
    <w:rsid w:val="00D25287"/>
    <w:rsid w:val="00D2618B"/>
    <w:rsid w:val="00D26302"/>
    <w:rsid w:val="00D2641C"/>
    <w:rsid w:val="00D26967"/>
    <w:rsid w:val="00D26E53"/>
    <w:rsid w:val="00D271E5"/>
    <w:rsid w:val="00D272B2"/>
    <w:rsid w:val="00D27319"/>
    <w:rsid w:val="00D27A84"/>
    <w:rsid w:val="00D27BF3"/>
    <w:rsid w:val="00D30018"/>
    <w:rsid w:val="00D30268"/>
    <w:rsid w:val="00D3095C"/>
    <w:rsid w:val="00D309C4"/>
    <w:rsid w:val="00D30F2D"/>
    <w:rsid w:val="00D31957"/>
    <w:rsid w:val="00D32450"/>
    <w:rsid w:val="00D3295B"/>
    <w:rsid w:val="00D32CB1"/>
    <w:rsid w:val="00D3329C"/>
    <w:rsid w:val="00D333B0"/>
    <w:rsid w:val="00D33449"/>
    <w:rsid w:val="00D33B3E"/>
    <w:rsid w:val="00D3449D"/>
    <w:rsid w:val="00D3455F"/>
    <w:rsid w:val="00D345BA"/>
    <w:rsid w:val="00D345C3"/>
    <w:rsid w:val="00D3463A"/>
    <w:rsid w:val="00D351D2"/>
    <w:rsid w:val="00D3529F"/>
    <w:rsid w:val="00D35985"/>
    <w:rsid w:val="00D35B86"/>
    <w:rsid w:val="00D35BC8"/>
    <w:rsid w:val="00D35D06"/>
    <w:rsid w:val="00D3669C"/>
    <w:rsid w:val="00D400AF"/>
    <w:rsid w:val="00D401B1"/>
    <w:rsid w:val="00D402CC"/>
    <w:rsid w:val="00D407E4"/>
    <w:rsid w:val="00D409EB"/>
    <w:rsid w:val="00D40A74"/>
    <w:rsid w:val="00D40CC2"/>
    <w:rsid w:val="00D40D70"/>
    <w:rsid w:val="00D40FE9"/>
    <w:rsid w:val="00D41724"/>
    <w:rsid w:val="00D41C7A"/>
    <w:rsid w:val="00D42208"/>
    <w:rsid w:val="00D42BBE"/>
    <w:rsid w:val="00D42CCD"/>
    <w:rsid w:val="00D4332D"/>
    <w:rsid w:val="00D43501"/>
    <w:rsid w:val="00D437EF"/>
    <w:rsid w:val="00D4390C"/>
    <w:rsid w:val="00D43D10"/>
    <w:rsid w:val="00D45815"/>
    <w:rsid w:val="00D45E0D"/>
    <w:rsid w:val="00D45FE2"/>
    <w:rsid w:val="00D46335"/>
    <w:rsid w:val="00D4671B"/>
    <w:rsid w:val="00D4710B"/>
    <w:rsid w:val="00D474CB"/>
    <w:rsid w:val="00D47E5F"/>
    <w:rsid w:val="00D47EE4"/>
    <w:rsid w:val="00D50277"/>
    <w:rsid w:val="00D50585"/>
    <w:rsid w:val="00D5072D"/>
    <w:rsid w:val="00D50EEC"/>
    <w:rsid w:val="00D517A7"/>
    <w:rsid w:val="00D5184A"/>
    <w:rsid w:val="00D51E2C"/>
    <w:rsid w:val="00D51EFF"/>
    <w:rsid w:val="00D524D5"/>
    <w:rsid w:val="00D529A9"/>
    <w:rsid w:val="00D52CB8"/>
    <w:rsid w:val="00D531B1"/>
    <w:rsid w:val="00D53546"/>
    <w:rsid w:val="00D538C1"/>
    <w:rsid w:val="00D538E3"/>
    <w:rsid w:val="00D53942"/>
    <w:rsid w:val="00D539F2"/>
    <w:rsid w:val="00D53BEF"/>
    <w:rsid w:val="00D53CFA"/>
    <w:rsid w:val="00D53EC7"/>
    <w:rsid w:val="00D544B6"/>
    <w:rsid w:val="00D546F4"/>
    <w:rsid w:val="00D54AD0"/>
    <w:rsid w:val="00D54DD2"/>
    <w:rsid w:val="00D55048"/>
    <w:rsid w:val="00D55470"/>
    <w:rsid w:val="00D55788"/>
    <w:rsid w:val="00D561F6"/>
    <w:rsid w:val="00D56211"/>
    <w:rsid w:val="00D56418"/>
    <w:rsid w:val="00D568BF"/>
    <w:rsid w:val="00D56B9A"/>
    <w:rsid w:val="00D570AD"/>
    <w:rsid w:val="00D57128"/>
    <w:rsid w:val="00D5772F"/>
    <w:rsid w:val="00D57D98"/>
    <w:rsid w:val="00D57DDF"/>
    <w:rsid w:val="00D60604"/>
    <w:rsid w:val="00D6135B"/>
    <w:rsid w:val="00D61FAE"/>
    <w:rsid w:val="00D6203C"/>
    <w:rsid w:val="00D6217B"/>
    <w:rsid w:val="00D621AF"/>
    <w:rsid w:val="00D6253D"/>
    <w:rsid w:val="00D6289B"/>
    <w:rsid w:val="00D62EEE"/>
    <w:rsid w:val="00D63133"/>
    <w:rsid w:val="00D631F2"/>
    <w:rsid w:val="00D634A7"/>
    <w:rsid w:val="00D63714"/>
    <w:rsid w:val="00D6390E"/>
    <w:rsid w:val="00D6443E"/>
    <w:rsid w:val="00D6471F"/>
    <w:rsid w:val="00D64728"/>
    <w:rsid w:val="00D649FB"/>
    <w:rsid w:val="00D64ADC"/>
    <w:rsid w:val="00D654BD"/>
    <w:rsid w:val="00D65B15"/>
    <w:rsid w:val="00D65BEB"/>
    <w:rsid w:val="00D6600F"/>
    <w:rsid w:val="00D66333"/>
    <w:rsid w:val="00D66682"/>
    <w:rsid w:val="00D6680B"/>
    <w:rsid w:val="00D66EDA"/>
    <w:rsid w:val="00D6773A"/>
    <w:rsid w:val="00D67BFE"/>
    <w:rsid w:val="00D67CA5"/>
    <w:rsid w:val="00D67F22"/>
    <w:rsid w:val="00D714C9"/>
    <w:rsid w:val="00D716F8"/>
    <w:rsid w:val="00D719F8"/>
    <w:rsid w:val="00D71DCF"/>
    <w:rsid w:val="00D72426"/>
    <w:rsid w:val="00D725F5"/>
    <w:rsid w:val="00D7293C"/>
    <w:rsid w:val="00D72CD7"/>
    <w:rsid w:val="00D72D3E"/>
    <w:rsid w:val="00D72D46"/>
    <w:rsid w:val="00D72DAB"/>
    <w:rsid w:val="00D7345D"/>
    <w:rsid w:val="00D73496"/>
    <w:rsid w:val="00D739C2"/>
    <w:rsid w:val="00D741BC"/>
    <w:rsid w:val="00D7477B"/>
    <w:rsid w:val="00D7487A"/>
    <w:rsid w:val="00D74AE4"/>
    <w:rsid w:val="00D75263"/>
    <w:rsid w:val="00D7555B"/>
    <w:rsid w:val="00D75D4F"/>
    <w:rsid w:val="00D763C9"/>
    <w:rsid w:val="00D7653A"/>
    <w:rsid w:val="00D76A8C"/>
    <w:rsid w:val="00D76F8D"/>
    <w:rsid w:val="00D77246"/>
    <w:rsid w:val="00D778A4"/>
    <w:rsid w:val="00D800CD"/>
    <w:rsid w:val="00D80191"/>
    <w:rsid w:val="00D801A0"/>
    <w:rsid w:val="00D802C3"/>
    <w:rsid w:val="00D802E2"/>
    <w:rsid w:val="00D80881"/>
    <w:rsid w:val="00D80C7B"/>
    <w:rsid w:val="00D8111B"/>
    <w:rsid w:val="00D811CF"/>
    <w:rsid w:val="00D813D4"/>
    <w:rsid w:val="00D81F03"/>
    <w:rsid w:val="00D82F2A"/>
    <w:rsid w:val="00D83545"/>
    <w:rsid w:val="00D8359A"/>
    <w:rsid w:val="00D83736"/>
    <w:rsid w:val="00D8387E"/>
    <w:rsid w:val="00D83E49"/>
    <w:rsid w:val="00D845F5"/>
    <w:rsid w:val="00D84696"/>
    <w:rsid w:val="00D847FF"/>
    <w:rsid w:val="00D84827"/>
    <w:rsid w:val="00D84975"/>
    <w:rsid w:val="00D84E07"/>
    <w:rsid w:val="00D85B09"/>
    <w:rsid w:val="00D85BC4"/>
    <w:rsid w:val="00D86678"/>
    <w:rsid w:val="00D86759"/>
    <w:rsid w:val="00D86C22"/>
    <w:rsid w:val="00D86D3B"/>
    <w:rsid w:val="00D86FED"/>
    <w:rsid w:val="00D870B7"/>
    <w:rsid w:val="00D87471"/>
    <w:rsid w:val="00D87DF9"/>
    <w:rsid w:val="00D87E90"/>
    <w:rsid w:val="00D87F1F"/>
    <w:rsid w:val="00D87FBB"/>
    <w:rsid w:val="00D90B63"/>
    <w:rsid w:val="00D9145B"/>
    <w:rsid w:val="00D91527"/>
    <w:rsid w:val="00D91D02"/>
    <w:rsid w:val="00D925D4"/>
    <w:rsid w:val="00D92630"/>
    <w:rsid w:val="00D92745"/>
    <w:rsid w:val="00D9276B"/>
    <w:rsid w:val="00D9323E"/>
    <w:rsid w:val="00D938C3"/>
    <w:rsid w:val="00D93902"/>
    <w:rsid w:val="00D94560"/>
    <w:rsid w:val="00D94A0C"/>
    <w:rsid w:val="00D94B21"/>
    <w:rsid w:val="00D94D40"/>
    <w:rsid w:val="00D94FFF"/>
    <w:rsid w:val="00D9518D"/>
    <w:rsid w:val="00D9562C"/>
    <w:rsid w:val="00D9572A"/>
    <w:rsid w:val="00D95ACE"/>
    <w:rsid w:val="00D95BF2"/>
    <w:rsid w:val="00D95EA5"/>
    <w:rsid w:val="00D95EDF"/>
    <w:rsid w:val="00D96389"/>
    <w:rsid w:val="00D96B71"/>
    <w:rsid w:val="00D9747C"/>
    <w:rsid w:val="00D97567"/>
    <w:rsid w:val="00D97794"/>
    <w:rsid w:val="00D9780E"/>
    <w:rsid w:val="00D97AA7"/>
    <w:rsid w:val="00D97BBC"/>
    <w:rsid w:val="00D97F67"/>
    <w:rsid w:val="00DA02C3"/>
    <w:rsid w:val="00DA0342"/>
    <w:rsid w:val="00DA0406"/>
    <w:rsid w:val="00DA0443"/>
    <w:rsid w:val="00DA0665"/>
    <w:rsid w:val="00DA0696"/>
    <w:rsid w:val="00DA07D3"/>
    <w:rsid w:val="00DA0AC9"/>
    <w:rsid w:val="00DA0C39"/>
    <w:rsid w:val="00DA12CE"/>
    <w:rsid w:val="00DA1968"/>
    <w:rsid w:val="00DA1980"/>
    <w:rsid w:val="00DA1B31"/>
    <w:rsid w:val="00DA2253"/>
    <w:rsid w:val="00DA2736"/>
    <w:rsid w:val="00DA280B"/>
    <w:rsid w:val="00DA2EA9"/>
    <w:rsid w:val="00DA318C"/>
    <w:rsid w:val="00DA3248"/>
    <w:rsid w:val="00DA33F3"/>
    <w:rsid w:val="00DA3645"/>
    <w:rsid w:val="00DA39AE"/>
    <w:rsid w:val="00DA3C43"/>
    <w:rsid w:val="00DA4CD1"/>
    <w:rsid w:val="00DA4E86"/>
    <w:rsid w:val="00DA5132"/>
    <w:rsid w:val="00DA52CA"/>
    <w:rsid w:val="00DA52E4"/>
    <w:rsid w:val="00DA576A"/>
    <w:rsid w:val="00DA589A"/>
    <w:rsid w:val="00DA5BD5"/>
    <w:rsid w:val="00DA5C82"/>
    <w:rsid w:val="00DA5EFA"/>
    <w:rsid w:val="00DA6204"/>
    <w:rsid w:val="00DA6B1C"/>
    <w:rsid w:val="00DA7044"/>
    <w:rsid w:val="00DA75E0"/>
    <w:rsid w:val="00DA797F"/>
    <w:rsid w:val="00DA7C57"/>
    <w:rsid w:val="00DB02F7"/>
    <w:rsid w:val="00DB080F"/>
    <w:rsid w:val="00DB0B10"/>
    <w:rsid w:val="00DB0EEF"/>
    <w:rsid w:val="00DB1CCB"/>
    <w:rsid w:val="00DB2175"/>
    <w:rsid w:val="00DB226E"/>
    <w:rsid w:val="00DB25B6"/>
    <w:rsid w:val="00DB2660"/>
    <w:rsid w:val="00DB2A3E"/>
    <w:rsid w:val="00DB2EDD"/>
    <w:rsid w:val="00DB320D"/>
    <w:rsid w:val="00DB3C19"/>
    <w:rsid w:val="00DB3D1C"/>
    <w:rsid w:val="00DB3D80"/>
    <w:rsid w:val="00DB41F2"/>
    <w:rsid w:val="00DB4619"/>
    <w:rsid w:val="00DB4CC2"/>
    <w:rsid w:val="00DB5046"/>
    <w:rsid w:val="00DB506A"/>
    <w:rsid w:val="00DB5112"/>
    <w:rsid w:val="00DB534F"/>
    <w:rsid w:val="00DB5B93"/>
    <w:rsid w:val="00DB5BD0"/>
    <w:rsid w:val="00DB61BC"/>
    <w:rsid w:val="00DB63E7"/>
    <w:rsid w:val="00DB675D"/>
    <w:rsid w:val="00DB6765"/>
    <w:rsid w:val="00DB67D6"/>
    <w:rsid w:val="00DB7386"/>
    <w:rsid w:val="00DB7D08"/>
    <w:rsid w:val="00DC08E1"/>
    <w:rsid w:val="00DC0F35"/>
    <w:rsid w:val="00DC10E1"/>
    <w:rsid w:val="00DC13B6"/>
    <w:rsid w:val="00DC1556"/>
    <w:rsid w:val="00DC1FAB"/>
    <w:rsid w:val="00DC2374"/>
    <w:rsid w:val="00DC2841"/>
    <w:rsid w:val="00DC2ADA"/>
    <w:rsid w:val="00DC2DAE"/>
    <w:rsid w:val="00DC2DF5"/>
    <w:rsid w:val="00DC30CB"/>
    <w:rsid w:val="00DC3793"/>
    <w:rsid w:val="00DC37C4"/>
    <w:rsid w:val="00DC3F84"/>
    <w:rsid w:val="00DC4403"/>
    <w:rsid w:val="00DC44FB"/>
    <w:rsid w:val="00DC4FB6"/>
    <w:rsid w:val="00DC5072"/>
    <w:rsid w:val="00DC52CC"/>
    <w:rsid w:val="00DC540E"/>
    <w:rsid w:val="00DC569B"/>
    <w:rsid w:val="00DC5BC2"/>
    <w:rsid w:val="00DC5E23"/>
    <w:rsid w:val="00DC5EDF"/>
    <w:rsid w:val="00DC6060"/>
    <w:rsid w:val="00DC6736"/>
    <w:rsid w:val="00DC6806"/>
    <w:rsid w:val="00DC6B63"/>
    <w:rsid w:val="00DC6C95"/>
    <w:rsid w:val="00DC753E"/>
    <w:rsid w:val="00DC7A6C"/>
    <w:rsid w:val="00DD044B"/>
    <w:rsid w:val="00DD05D1"/>
    <w:rsid w:val="00DD0B73"/>
    <w:rsid w:val="00DD107B"/>
    <w:rsid w:val="00DD19F5"/>
    <w:rsid w:val="00DD1DBD"/>
    <w:rsid w:val="00DD2C2C"/>
    <w:rsid w:val="00DD2C71"/>
    <w:rsid w:val="00DD3B94"/>
    <w:rsid w:val="00DD3FEB"/>
    <w:rsid w:val="00DD44CC"/>
    <w:rsid w:val="00DD4952"/>
    <w:rsid w:val="00DD4B33"/>
    <w:rsid w:val="00DD5178"/>
    <w:rsid w:val="00DD53FC"/>
    <w:rsid w:val="00DD6100"/>
    <w:rsid w:val="00DD6217"/>
    <w:rsid w:val="00DD627F"/>
    <w:rsid w:val="00DD6B8D"/>
    <w:rsid w:val="00DD6E56"/>
    <w:rsid w:val="00DD7311"/>
    <w:rsid w:val="00DD739E"/>
    <w:rsid w:val="00DD74BB"/>
    <w:rsid w:val="00DD791E"/>
    <w:rsid w:val="00DD7960"/>
    <w:rsid w:val="00DD7D99"/>
    <w:rsid w:val="00DD7FB2"/>
    <w:rsid w:val="00DE04B5"/>
    <w:rsid w:val="00DE08D3"/>
    <w:rsid w:val="00DE0931"/>
    <w:rsid w:val="00DE0BD4"/>
    <w:rsid w:val="00DE0D28"/>
    <w:rsid w:val="00DE0F3F"/>
    <w:rsid w:val="00DE123D"/>
    <w:rsid w:val="00DE137C"/>
    <w:rsid w:val="00DE2ACB"/>
    <w:rsid w:val="00DE33D8"/>
    <w:rsid w:val="00DE3403"/>
    <w:rsid w:val="00DE3576"/>
    <w:rsid w:val="00DE39EF"/>
    <w:rsid w:val="00DE3C95"/>
    <w:rsid w:val="00DE3E27"/>
    <w:rsid w:val="00DE4070"/>
    <w:rsid w:val="00DE44C8"/>
    <w:rsid w:val="00DE4CB0"/>
    <w:rsid w:val="00DE4FD8"/>
    <w:rsid w:val="00DE51FA"/>
    <w:rsid w:val="00DE52AC"/>
    <w:rsid w:val="00DE5CE2"/>
    <w:rsid w:val="00DE5EEB"/>
    <w:rsid w:val="00DE657F"/>
    <w:rsid w:val="00DE6903"/>
    <w:rsid w:val="00DE6A15"/>
    <w:rsid w:val="00DE734F"/>
    <w:rsid w:val="00DE73FD"/>
    <w:rsid w:val="00DE78BD"/>
    <w:rsid w:val="00DE7AC9"/>
    <w:rsid w:val="00DF03F9"/>
    <w:rsid w:val="00DF0883"/>
    <w:rsid w:val="00DF0A0D"/>
    <w:rsid w:val="00DF0E92"/>
    <w:rsid w:val="00DF1083"/>
    <w:rsid w:val="00DF1865"/>
    <w:rsid w:val="00DF194B"/>
    <w:rsid w:val="00DF1CF7"/>
    <w:rsid w:val="00DF1E45"/>
    <w:rsid w:val="00DF1EC7"/>
    <w:rsid w:val="00DF1EE7"/>
    <w:rsid w:val="00DF1F92"/>
    <w:rsid w:val="00DF23FB"/>
    <w:rsid w:val="00DF2537"/>
    <w:rsid w:val="00DF2654"/>
    <w:rsid w:val="00DF313A"/>
    <w:rsid w:val="00DF3196"/>
    <w:rsid w:val="00DF3480"/>
    <w:rsid w:val="00DF3716"/>
    <w:rsid w:val="00DF37BF"/>
    <w:rsid w:val="00DF39C3"/>
    <w:rsid w:val="00DF3CCC"/>
    <w:rsid w:val="00DF3DD0"/>
    <w:rsid w:val="00DF404C"/>
    <w:rsid w:val="00DF495D"/>
    <w:rsid w:val="00DF4B48"/>
    <w:rsid w:val="00DF4F52"/>
    <w:rsid w:val="00DF4F60"/>
    <w:rsid w:val="00DF515B"/>
    <w:rsid w:val="00DF56C4"/>
    <w:rsid w:val="00DF5761"/>
    <w:rsid w:val="00DF5913"/>
    <w:rsid w:val="00DF5B5F"/>
    <w:rsid w:val="00DF5D8D"/>
    <w:rsid w:val="00DF5EB7"/>
    <w:rsid w:val="00DF6397"/>
    <w:rsid w:val="00DF67B7"/>
    <w:rsid w:val="00DF6D3F"/>
    <w:rsid w:val="00DF6DF5"/>
    <w:rsid w:val="00DF6FB1"/>
    <w:rsid w:val="00DF6FB9"/>
    <w:rsid w:val="00DF735D"/>
    <w:rsid w:val="00DF750C"/>
    <w:rsid w:val="00DF7951"/>
    <w:rsid w:val="00E000F1"/>
    <w:rsid w:val="00E009CB"/>
    <w:rsid w:val="00E00BDA"/>
    <w:rsid w:val="00E00D3E"/>
    <w:rsid w:val="00E0108C"/>
    <w:rsid w:val="00E01A1D"/>
    <w:rsid w:val="00E02398"/>
    <w:rsid w:val="00E029A7"/>
    <w:rsid w:val="00E02DD0"/>
    <w:rsid w:val="00E0334E"/>
    <w:rsid w:val="00E033DD"/>
    <w:rsid w:val="00E03447"/>
    <w:rsid w:val="00E038CC"/>
    <w:rsid w:val="00E0392F"/>
    <w:rsid w:val="00E03AC6"/>
    <w:rsid w:val="00E03FBE"/>
    <w:rsid w:val="00E03FE1"/>
    <w:rsid w:val="00E04BF5"/>
    <w:rsid w:val="00E05291"/>
    <w:rsid w:val="00E05305"/>
    <w:rsid w:val="00E0568A"/>
    <w:rsid w:val="00E0581D"/>
    <w:rsid w:val="00E05826"/>
    <w:rsid w:val="00E05CB2"/>
    <w:rsid w:val="00E06262"/>
    <w:rsid w:val="00E06A1D"/>
    <w:rsid w:val="00E06A21"/>
    <w:rsid w:val="00E06A34"/>
    <w:rsid w:val="00E06BFB"/>
    <w:rsid w:val="00E06F07"/>
    <w:rsid w:val="00E07152"/>
    <w:rsid w:val="00E077A8"/>
    <w:rsid w:val="00E07835"/>
    <w:rsid w:val="00E079AF"/>
    <w:rsid w:val="00E07AC8"/>
    <w:rsid w:val="00E07BDC"/>
    <w:rsid w:val="00E07CE7"/>
    <w:rsid w:val="00E10DD1"/>
    <w:rsid w:val="00E11416"/>
    <w:rsid w:val="00E11662"/>
    <w:rsid w:val="00E118C7"/>
    <w:rsid w:val="00E11BBF"/>
    <w:rsid w:val="00E11CC1"/>
    <w:rsid w:val="00E11CD4"/>
    <w:rsid w:val="00E12775"/>
    <w:rsid w:val="00E12937"/>
    <w:rsid w:val="00E12987"/>
    <w:rsid w:val="00E1378A"/>
    <w:rsid w:val="00E13A0D"/>
    <w:rsid w:val="00E13A68"/>
    <w:rsid w:val="00E13AEC"/>
    <w:rsid w:val="00E13E43"/>
    <w:rsid w:val="00E13EED"/>
    <w:rsid w:val="00E14DEA"/>
    <w:rsid w:val="00E14E35"/>
    <w:rsid w:val="00E14EB2"/>
    <w:rsid w:val="00E152A2"/>
    <w:rsid w:val="00E15554"/>
    <w:rsid w:val="00E1566C"/>
    <w:rsid w:val="00E15BBF"/>
    <w:rsid w:val="00E15D51"/>
    <w:rsid w:val="00E16321"/>
    <w:rsid w:val="00E168F0"/>
    <w:rsid w:val="00E16CAB"/>
    <w:rsid w:val="00E16FB2"/>
    <w:rsid w:val="00E16FE1"/>
    <w:rsid w:val="00E171A3"/>
    <w:rsid w:val="00E177BC"/>
    <w:rsid w:val="00E17DB5"/>
    <w:rsid w:val="00E17DF3"/>
    <w:rsid w:val="00E20745"/>
    <w:rsid w:val="00E20FF8"/>
    <w:rsid w:val="00E21E66"/>
    <w:rsid w:val="00E221E6"/>
    <w:rsid w:val="00E22302"/>
    <w:rsid w:val="00E229CD"/>
    <w:rsid w:val="00E22C35"/>
    <w:rsid w:val="00E2352F"/>
    <w:rsid w:val="00E236F9"/>
    <w:rsid w:val="00E23AE7"/>
    <w:rsid w:val="00E23AF1"/>
    <w:rsid w:val="00E24C64"/>
    <w:rsid w:val="00E24CF0"/>
    <w:rsid w:val="00E24DB4"/>
    <w:rsid w:val="00E24F56"/>
    <w:rsid w:val="00E254C4"/>
    <w:rsid w:val="00E25B75"/>
    <w:rsid w:val="00E261C2"/>
    <w:rsid w:val="00E26215"/>
    <w:rsid w:val="00E2624C"/>
    <w:rsid w:val="00E26401"/>
    <w:rsid w:val="00E26567"/>
    <w:rsid w:val="00E26ADA"/>
    <w:rsid w:val="00E27914"/>
    <w:rsid w:val="00E279C6"/>
    <w:rsid w:val="00E30EAC"/>
    <w:rsid w:val="00E31516"/>
    <w:rsid w:val="00E3160E"/>
    <w:rsid w:val="00E316D8"/>
    <w:rsid w:val="00E31C2B"/>
    <w:rsid w:val="00E31F77"/>
    <w:rsid w:val="00E320EE"/>
    <w:rsid w:val="00E32C8E"/>
    <w:rsid w:val="00E32E84"/>
    <w:rsid w:val="00E32FB1"/>
    <w:rsid w:val="00E33577"/>
    <w:rsid w:val="00E33E05"/>
    <w:rsid w:val="00E33E6A"/>
    <w:rsid w:val="00E3461C"/>
    <w:rsid w:val="00E3497D"/>
    <w:rsid w:val="00E34E27"/>
    <w:rsid w:val="00E35061"/>
    <w:rsid w:val="00E35BAD"/>
    <w:rsid w:val="00E36130"/>
    <w:rsid w:val="00E36A79"/>
    <w:rsid w:val="00E36C40"/>
    <w:rsid w:val="00E36F04"/>
    <w:rsid w:val="00E377FE"/>
    <w:rsid w:val="00E37817"/>
    <w:rsid w:val="00E37BD9"/>
    <w:rsid w:val="00E37D35"/>
    <w:rsid w:val="00E37E93"/>
    <w:rsid w:val="00E37FD0"/>
    <w:rsid w:val="00E40750"/>
    <w:rsid w:val="00E411BF"/>
    <w:rsid w:val="00E41993"/>
    <w:rsid w:val="00E41AC0"/>
    <w:rsid w:val="00E41EDE"/>
    <w:rsid w:val="00E41F98"/>
    <w:rsid w:val="00E4201F"/>
    <w:rsid w:val="00E42349"/>
    <w:rsid w:val="00E4270F"/>
    <w:rsid w:val="00E42F44"/>
    <w:rsid w:val="00E43067"/>
    <w:rsid w:val="00E43292"/>
    <w:rsid w:val="00E4336A"/>
    <w:rsid w:val="00E4347B"/>
    <w:rsid w:val="00E434E5"/>
    <w:rsid w:val="00E43CC1"/>
    <w:rsid w:val="00E443B3"/>
    <w:rsid w:val="00E44443"/>
    <w:rsid w:val="00E444F5"/>
    <w:rsid w:val="00E44586"/>
    <w:rsid w:val="00E447EA"/>
    <w:rsid w:val="00E44B82"/>
    <w:rsid w:val="00E44C5E"/>
    <w:rsid w:val="00E44CEA"/>
    <w:rsid w:val="00E44D87"/>
    <w:rsid w:val="00E44F49"/>
    <w:rsid w:val="00E450C3"/>
    <w:rsid w:val="00E45479"/>
    <w:rsid w:val="00E45866"/>
    <w:rsid w:val="00E45DDA"/>
    <w:rsid w:val="00E45FB1"/>
    <w:rsid w:val="00E4675C"/>
    <w:rsid w:val="00E468EB"/>
    <w:rsid w:val="00E46B74"/>
    <w:rsid w:val="00E46F8B"/>
    <w:rsid w:val="00E470F3"/>
    <w:rsid w:val="00E47100"/>
    <w:rsid w:val="00E4770F"/>
    <w:rsid w:val="00E4790E"/>
    <w:rsid w:val="00E47F6D"/>
    <w:rsid w:val="00E50382"/>
    <w:rsid w:val="00E50562"/>
    <w:rsid w:val="00E5074A"/>
    <w:rsid w:val="00E50E19"/>
    <w:rsid w:val="00E50F6F"/>
    <w:rsid w:val="00E50F7B"/>
    <w:rsid w:val="00E51251"/>
    <w:rsid w:val="00E514E3"/>
    <w:rsid w:val="00E51AF9"/>
    <w:rsid w:val="00E51B30"/>
    <w:rsid w:val="00E51D0C"/>
    <w:rsid w:val="00E5234E"/>
    <w:rsid w:val="00E5319B"/>
    <w:rsid w:val="00E53458"/>
    <w:rsid w:val="00E53469"/>
    <w:rsid w:val="00E53ADF"/>
    <w:rsid w:val="00E53BCD"/>
    <w:rsid w:val="00E54069"/>
    <w:rsid w:val="00E5409A"/>
    <w:rsid w:val="00E54D85"/>
    <w:rsid w:val="00E55AE9"/>
    <w:rsid w:val="00E56B40"/>
    <w:rsid w:val="00E56CE6"/>
    <w:rsid w:val="00E5717B"/>
    <w:rsid w:val="00E57879"/>
    <w:rsid w:val="00E578E2"/>
    <w:rsid w:val="00E5799B"/>
    <w:rsid w:val="00E6010F"/>
    <w:rsid w:val="00E60556"/>
    <w:rsid w:val="00E60680"/>
    <w:rsid w:val="00E60811"/>
    <w:rsid w:val="00E60C0A"/>
    <w:rsid w:val="00E60F93"/>
    <w:rsid w:val="00E618B9"/>
    <w:rsid w:val="00E61AEC"/>
    <w:rsid w:val="00E61BCF"/>
    <w:rsid w:val="00E61D37"/>
    <w:rsid w:val="00E62624"/>
    <w:rsid w:val="00E6264A"/>
    <w:rsid w:val="00E626FF"/>
    <w:rsid w:val="00E631B1"/>
    <w:rsid w:val="00E63928"/>
    <w:rsid w:val="00E63D14"/>
    <w:rsid w:val="00E6460C"/>
    <w:rsid w:val="00E64825"/>
    <w:rsid w:val="00E64905"/>
    <w:rsid w:val="00E64A11"/>
    <w:rsid w:val="00E64CC9"/>
    <w:rsid w:val="00E64D2A"/>
    <w:rsid w:val="00E64DC2"/>
    <w:rsid w:val="00E64DCE"/>
    <w:rsid w:val="00E64EAD"/>
    <w:rsid w:val="00E650C3"/>
    <w:rsid w:val="00E654A3"/>
    <w:rsid w:val="00E65977"/>
    <w:rsid w:val="00E65D1E"/>
    <w:rsid w:val="00E661E7"/>
    <w:rsid w:val="00E666A4"/>
    <w:rsid w:val="00E66A4B"/>
    <w:rsid w:val="00E66DDE"/>
    <w:rsid w:val="00E66F30"/>
    <w:rsid w:val="00E670F9"/>
    <w:rsid w:val="00E671AC"/>
    <w:rsid w:val="00E7013C"/>
    <w:rsid w:val="00E704CD"/>
    <w:rsid w:val="00E706F8"/>
    <w:rsid w:val="00E70AD0"/>
    <w:rsid w:val="00E70C5B"/>
    <w:rsid w:val="00E711FC"/>
    <w:rsid w:val="00E714DF"/>
    <w:rsid w:val="00E71837"/>
    <w:rsid w:val="00E72E67"/>
    <w:rsid w:val="00E72FAF"/>
    <w:rsid w:val="00E72FE8"/>
    <w:rsid w:val="00E73306"/>
    <w:rsid w:val="00E7400C"/>
    <w:rsid w:val="00E74352"/>
    <w:rsid w:val="00E745E9"/>
    <w:rsid w:val="00E74644"/>
    <w:rsid w:val="00E749E2"/>
    <w:rsid w:val="00E74E1E"/>
    <w:rsid w:val="00E74E26"/>
    <w:rsid w:val="00E75213"/>
    <w:rsid w:val="00E75522"/>
    <w:rsid w:val="00E75836"/>
    <w:rsid w:val="00E75952"/>
    <w:rsid w:val="00E75954"/>
    <w:rsid w:val="00E75955"/>
    <w:rsid w:val="00E75969"/>
    <w:rsid w:val="00E75A6D"/>
    <w:rsid w:val="00E75EA8"/>
    <w:rsid w:val="00E75EE1"/>
    <w:rsid w:val="00E76492"/>
    <w:rsid w:val="00E76751"/>
    <w:rsid w:val="00E7685C"/>
    <w:rsid w:val="00E76BB5"/>
    <w:rsid w:val="00E76D85"/>
    <w:rsid w:val="00E7705E"/>
    <w:rsid w:val="00E77272"/>
    <w:rsid w:val="00E77892"/>
    <w:rsid w:val="00E779C4"/>
    <w:rsid w:val="00E77AA0"/>
    <w:rsid w:val="00E80B65"/>
    <w:rsid w:val="00E81630"/>
    <w:rsid w:val="00E81A7B"/>
    <w:rsid w:val="00E8253A"/>
    <w:rsid w:val="00E82548"/>
    <w:rsid w:val="00E8280C"/>
    <w:rsid w:val="00E82A2A"/>
    <w:rsid w:val="00E831BE"/>
    <w:rsid w:val="00E83265"/>
    <w:rsid w:val="00E83330"/>
    <w:rsid w:val="00E8338B"/>
    <w:rsid w:val="00E8384D"/>
    <w:rsid w:val="00E83A35"/>
    <w:rsid w:val="00E83A7A"/>
    <w:rsid w:val="00E83C97"/>
    <w:rsid w:val="00E84093"/>
    <w:rsid w:val="00E84523"/>
    <w:rsid w:val="00E84C2A"/>
    <w:rsid w:val="00E85341"/>
    <w:rsid w:val="00E8546F"/>
    <w:rsid w:val="00E85926"/>
    <w:rsid w:val="00E85C51"/>
    <w:rsid w:val="00E86179"/>
    <w:rsid w:val="00E8627F"/>
    <w:rsid w:val="00E86502"/>
    <w:rsid w:val="00E869AC"/>
    <w:rsid w:val="00E86EE3"/>
    <w:rsid w:val="00E8712B"/>
    <w:rsid w:val="00E875D1"/>
    <w:rsid w:val="00E879DA"/>
    <w:rsid w:val="00E87AC4"/>
    <w:rsid w:val="00E87B4B"/>
    <w:rsid w:val="00E9044C"/>
    <w:rsid w:val="00E906B7"/>
    <w:rsid w:val="00E909D6"/>
    <w:rsid w:val="00E90B91"/>
    <w:rsid w:val="00E90FFF"/>
    <w:rsid w:val="00E91353"/>
    <w:rsid w:val="00E915C8"/>
    <w:rsid w:val="00E91E54"/>
    <w:rsid w:val="00E91F3D"/>
    <w:rsid w:val="00E91F54"/>
    <w:rsid w:val="00E92C80"/>
    <w:rsid w:val="00E92CB0"/>
    <w:rsid w:val="00E92FBE"/>
    <w:rsid w:val="00E933D4"/>
    <w:rsid w:val="00E93454"/>
    <w:rsid w:val="00E93465"/>
    <w:rsid w:val="00E93BB9"/>
    <w:rsid w:val="00E93CDD"/>
    <w:rsid w:val="00E94402"/>
    <w:rsid w:val="00E9458F"/>
    <w:rsid w:val="00E9464E"/>
    <w:rsid w:val="00E94CE2"/>
    <w:rsid w:val="00E955AC"/>
    <w:rsid w:val="00E95CA1"/>
    <w:rsid w:val="00E9640A"/>
    <w:rsid w:val="00E96ACF"/>
    <w:rsid w:val="00E96B66"/>
    <w:rsid w:val="00E96F9D"/>
    <w:rsid w:val="00E97014"/>
    <w:rsid w:val="00E972BD"/>
    <w:rsid w:val="00E97740"/>
    <w:rsid w:val="00E97836"/>
    <w:rsid w:val="00E97B47"/>
    <w:rsid w:val="00EA0030"/>
    <w:rsid w:val="00EA00FF"/>
    <w:rsid w:val="00EA0725"/>
    <w:rsid w:val="00EA09CB"/>
    <w:rsid w:val="00EA0BEE"/>
    <w:rsid w:val="00EA0E5D"/>
    <w:rsid w:val="00EA0FCD"/>
    <w:rsid w:val="00EA101C"/>
    <w:rsid w:val="00EA109C"/>
    <w:rsid w:val="00EA116F"/>
    <w:rsid w:val="00EA1366"/>
    <w:rsid w:val="00EA1871"/>
    <w:rsid w:val="00EA1FF3"/>
    <w:rsid w:val="00EA20B6"/>
    <w:rsid w:val="00EA2529"/>
    <w:rsid w:val="00EA329B"/>
    <w:rsid w:val="00EA3547"/>
    <w:rsid w:val="00EA3B53"/>
    <w:rsid w:val="00EA408D"/>
    <w:rsid w:val="00EA4503"/>
    <w:rsid w:val="00EA463D"/>
    <w:rsid w:val="00EA4777"/>
    <w:rsid w:val="00EA48EC"/>
    <w:rsid w:val="00EA496F"/>
    <w:rsid w:val="00EA5284"/>
    <w:rsid w:val="00EA55C3"/>
    <w:rsid w:val="00EA5705"/>
    <w:rsid w:val="00EA619F"/>
    <w:rsid w:val="00EA6B6D"/>
    <w:rsid w:val="00EA7523"/>
    <w:rsid w:val="00EA7642"/>
    <w:rsid w:val="00EB0D57"/>
    <w:rsid w:val="00EB149F"/>
    <w:rsid w:val="00EB15A2"/>
    <w:rsid w:val="00EB1929"/>
    <w:rsid w:val="00EB1C36"/>
    <w:rsid w:val="00EB1F8D"/>
    <w:rsid w:val="00EB2037"/>
    <w:rsid w:val="00EB2519"/>
    <w:rsid w:val="00EB2B4C"/>
    <w:rsid w:val="00EB2B90"/>
    <w:rsid w:val="00EB2C1D"/>
    <w:rsid w:val="00EB33AE"/>
    <w:rsid w:val="00EB39B5"/>
    <w:rsid w:val="00EB3EFE"/>
    <w:rsid w:val="00EB42CA"/>
    <w:rsid w:val="00EB4420"/>
    <w:rsid w:val="00EB46A3"/>
    <w:rsid w:val="00EB48A8"/>
    <w:rsid w:val="00EB4E62"/>
    <w:rsid w:val="00EB53A4"/>
    <w:rsid w:val="00EB55A7"/>
    <w:rsid w:val="00EB591A"/>
    <w:rsid w:val="00EB5A3D"/>
    <w:rsid w:val="00EB611E"/>
    <w:rsid w:val="00EB7002"/>
    <w:rsid w:val="00EB72BC"/>
    <w:rsid w:val="00EB733C"/>
    <w:rsid w:val="00EB745E"/>
    <w:rsid w:val="00EB7629"/>
    <w:rsid w:val="00EB771B"/>
    <w:rsid w:val="00EB7760"/>
    <w:rsid w:val="00EB7EF0"/>
    <w:rsid w:val="00EB7EF1"/>
    <w:rsid w:val="00EC01C1"/>
    <w:rsid w:val="00EC033D"/>
    <w:rsid w:val="00EC092D"/>
    <w:rsid w:val="00EC096C"/>
    <w:rsid w:val="00EC10F6"/>
    <w:rsid w:val="00EC148D"/>
    <w:rsid w:val="00EC1D93"/>
    <w:rsid w:val="00EC245D"/>
    <w:rsid w:val="00EC288D"/>
    <w:rsid w:val="00EC2893"/>
    <w:rsid w:val="00EC2914"/>
    <w:rsid w:val="00EC2B7F"/>
    <w:rsid w:val="00EC32EA"/>
    <w:rsid w:val="00EC36FE"/>
    <w:rsid w:val="00EC3CF8"/>
    <w:rsid w:val="00EC3D62"/>
    <w:rsid w:val="00EC4232"/>
    <w:rsid w:val="00EC439D"/>
    <w:rsid w:val="00EC46FB"/>
    <w:rsid w:val="00EC488D"/>
    <w:rsid w:val="00EC48B5"/>
    <w:rsid w:val="00EC49A0"/>
    <w:rsid w:val="00EC591E"/>
    <w:rsid w:val="00EC594C"/>
    <w:rsid w:val="00EC5F73"/>
    <w:rsid w:val="00EC6106"/>
    <w:rsid w:val="00EC61E0"/>
    <w:rsid w:val="00EC65A6"/>
    <w:rsid w:val="00EC662D"/>
    <w:rsid w:val="00EC6AE1"/>
    <w:rsid w:val="00EC6BA3"/>
    <w:rsid w:val="00EC6CDA"/>
    <w:rsid w:val="00EC6D36"/>
    <w:rsid w:val="00EC6E3B"/>
    <w:rsid w:val="00EC7B57"/>
    <w:rsid w:val="00EC7D8F"/>
    <w:rsid w:val="00EC7E12"/>
    <w:rsid w:val="00ED050D"/>
    <w:rsid w:val="00ED087A"/>
    <w:rsid w:val="00ED09D8"/>
    <w:rsid w:val="00ED1613"/>
    <w:rsid w:val="00ED171F"/>
    <w:rsid w:val="00ED225A"/>
    <w:rsid w:val="00ED22E0"/>
    <w:rsid w:val="00ED2CC8"/>
    <w:rsid w:val="00ED326C"/>
    <w:rsid w:val="00ED33A1"/>
    <w:rsid w:val="00ED353F"/>
    <w:rsid w:val="00ED35FA"/>
    <w:rsid w:val="00ED3666"/>
    <w:rsid w:val="00ED3A45"/>
    <w:rsid w:val="00ED3B1B"/>
    <w:rsid w:val="00ED40CB"/>
    <w:rsid w:val="00ED45C2"/>
    <w:rsid w:val="00ED489E"/>
    <w:rsid w:val="00ED4CF4"/>
    <w:rsid w:val="00ED4F28"/>
    <w:rsid w:val="00ED513F"/>
    <w:rsid w:val="00ED56EB"/>
    <w:rsid w:val="00ED599F"/>
    <w:rsid w:val="00ED5F94"/>
    <w:rsid w:val="00ED6179"/>
    <w:rsid w:val="00ED6781"/>
    <w:rsid w:val="00ED69B2"/>
    <w:rsid w:val="00ED6AFD"/>
    <w:rsid w:val="00ED6CBF"/>
    <w:rsid w:val="00ED6EE1"/>
    <w:rsid w:val="00ED763D"/>
    <w:rsid w:val="00ED76B2"/>
    <w:rsid w:val="00ED76B6"/>
    <w:rsid w:val="00ED7B8A"/>
    <w:rsid w:val="00EE06A0"/>
    <w:rsid w:val="00EE082F"/>
    <w:rsid w:val="00EE0DDF"/>
    <w:rsid w:val="00EE0F73"/>
    <w:rsid w:val="00EE114A"/>
    <w:rsid w:val="00EE11D2"/>
    <w:rsid w:val="00EE13EC"/>
    <w:rsid w:val="00EE1449"/>
    <w:rsid w:val="00EE1697"/>
    <w:rsid w:val="00EE1A1C"/>
    <w:rsid w:val="00EE1BF3"/>
    <w:rsid w:val="00EE2900"/>
    <w:rsid w:val="00EE300D"/>
    <w:rsid w:val="00EE3128"/>
    <w:rsid w:val="00EE3456"/>
    <w:rsid w:val="00EE3565"/>
    <w:rsid w:val="00EE3842"/>
    <w:rsid w:val="00EE40BE"/>
    <w:rsid w:val="00EE4120"/>
    <w:rsid w:val="00EE47B3"/>
    <w:rsid w:val="00EE4D70"/>
    <w:rsid w:val="00EE4DC9"/>
    <w:rsid w:val="00EE4FD2"/>
    <w:rsid w:val="00EE4FF5"/>
    <w:rsid w:val="00EE521D"/>
    <w:rsid w:val="00EE59CC"/>
    <w:rsid w:val="00EE5B02"/>
    <w:rsid w:val="00EE6089"/>
    <w:rsid w:val="00EE6450"/>
    <w:rsid w:val="00EE6632"/>
    <w:rsid w:val="00EE6B1B"/>
    <w:rsid w:val="00EE75D4"/>
    <w:rsid w:val="00EE7C31"/>
    <w:rsid w:val="00EE7E53"/>
    <w:rsid w:val="00EF0178"/>
    <w:rsid w:val="00EF05F4"/>
    <w:rsid w:val="00EF1327"/>
    <w:rsid w:val="00EF140E"/>
    <w:rsid w:val="00EF149D"/>
    <w:rsid w:val="00EF1B03"/>
    <w:rsid w:val="00EF2922"/>
    <w:rsid w:val="00EF2C83"/>
    <w:rsid w:val="00EF2DB4"/>
    <w:rsid w:val="00EF2E32"/>
    <w:rsid w:val="00EF2F56"/>
    <w:rsid w:val="00EF32AC"/>
    <w:rsid w:val="00EF367C"/>
    <w:rsid w:val="00EF383D"/>
    <w:rsid w:val="00EF3A4C"/>
    <w:rsid w:val="00EF3AA0"/>
    <w:rsid w:val="00EF4E32"/>
    <w:rsid w:val="00EF521E"/>
    <w:rsid w:val="00EF5937"/>
    <w:rsid w:val="00EF5EE2"/>
    <w:rsid w:val="00EF60DA"/>
    <w:rsid w:val="00EF635B"/>
    <w:rsid w:val="00EF6780"/>
    <w:rsid w:val="00EF6B8F"/>
    <w:rsid w:val="00EF72F8"/>
    <w:rsid w:val="00EF748A"/>
    <w:rsid w:val="00EF7543"/>
    <w:rsid w:val="00EF7932"/>
    <w:rsid w:val="00EF7AD6"/>
    <w:rsid w:val="00EF7CFD"/>
    <w:rsid w:val="00EF7E12"/>
    <w:rsid w:val="00EF7E6E"/>
    <w:rsid w:val="00F00345"/>
    <w:rsid w:val="00F009E2"/>
    <w:rsid w:val="00F00C18"/>
    <w:rsid w:val="00F00C2C"/>
    <w:rsid w:val="00F00CA0"/>
    <w:rsid w:val="00F00D32"/>
    <w:rsid w:val="00F015CC"/>
    <w:rsid w:val="00F01603"/>
    <w:rsid w:val="00F01B07"/>
    <w:rsid w:val="00F01C62"/>
    <w:rsid w:val="00F02520"/>
    <w:rsid w:val="00F02F7E"/>
    <w:rsid w:val="00F03016"/>
    <w:rsid w:val="00F031E6"/>
    <w:rsid w:val="00F0348A"/>
    <w:rsid w:val="00F03859"/>
    <w:rsid w:val="00F047D9"/>
    <w:rsid w:val="00F047E0"/>
    <w:rsid w:val="00F048AE"/>
    <w:rsid w:val="00F04EF2"/>
    <w:rsid w:val="00F05631"/>
    <w:rsid w:val="00F05929"/>
    <w:rsid w:val="00F05989"/>
    <w:rsid w:val="00F05D20"/>
    <w:rsid w:val="00F0617F"/>
    <w:rsid w:val="00F064D6"/>
    <w:rsid w:val="00F06581"/>
    <w:rsid w:val="00F0680F"/>
    <w:rsid w:val="00F06BF9"/>
    <w:rsid w:val="00F06EC1"/>
    <w:rsid w:val="00F0769A"/>
    <w:rsid w:val="00F07EE7"/>
    <w:rsid w:val="00F07FCB"/>
    <w:rsid w:val="00F106C7"/>
    <w:rsid w:val="00F10911"/>
    <w:rsid w:val="00F116FC"/>
    <w:rsid w:val="00F117C2"/>
    <w:rsid w:val="00F11BAD"/>
    <w:rsid w:val="00F11C88"/>
    <w:rsid w:val="00F121AE"/>
    <w:rsid w:val="00F12536"/>
    <w:rsid w:val="00F12BFC"/>
    <w:rsid w:val="00F12CCF"/>
    <w:rsid w:val="00F12D62"/>
    <w:rsid w:val="00F12ED5"/>
    <w:rsid w:val="00F12FBD"/>
    <w:rsid w:val="00F1306A"/>
    <w:rsid w:val="00F133FD"/>
    <w:rsid w:val="00F135CD"/>
    <w:rsid w:val="00F13794"/>
    <w:rsid w:val="00F13C6F"/>
    <w:rsid w:val="00F142C3"/>
    <w:rsid w:val="00F14493"/>
    <w:rsid w:val="00F14B21"/>
    <w:rsid w:val="00F14EA6"/>
    <w:rsid w:val="00F14F09"/>
    <w:rsid w:val="00F1516A"/>
    <w:rsid w:val="00F1535C"/>
    <w:rsid w:val="00F15435"/>
    <w:rsid w:val="00F15693"/>
    <w:rsid w:val="00F1589C"/>
    <w:rsid w:val="00F15DFC"/>
    <w:rsid w:val="00F161C4"/>
    <w:rsid w:val="00F1678E"/>
    <w:rsid w:val="00F16871"/>
    <w:rsid w:val="00F16A2E"/>
    <w:rsid w:val="00F16B1B"/>
    <w:rsid w:val="00F16E67"/>
    <w:rsid w:val="00F17078"/>
    <w:rsid w:val="00F17081"/>
    <w:rsid w:val="00F170A8"/>
    <w:rsid w:val="00F1750F"/>
    <w:rsid w:val="00F17568"/>
    <w:rsid w:val="00F175AC"/>
    <w:rsid w:val="00F20D23"/>
    <w:rsid w:val="00F212BC"/>
    <w:rsid w:val="00F21701"/>
    <w:rsid w:val="00F220F0"/>
    <w:rsid w:val="00F22BA9"/>
    <w:rsid w:val="00F22FAF"/>
    <w:rsid w:val="00F23160"/>
    <w:rsid w:val="00F2342D"/>
    <w:rsid w:val="00F239E2"/>
    <w:rsid w:val="00F23BBF"/>
    <w:rsid w:val="00F23EFE"/>
    <w:rsid w:val="00F24269"/>
    <w:rsid w:val="00F243E5"/>
    <w:rsid w:val="00F244FA"/>
    <w:rsid w:val="00F2468E"/>
    <w:rsid w:val="00F247E3"/>
    <w:rsid w:val="00F24999"/>
    <w:rsid w:val="00F249A2"/>
    <w:rsid w:val="00F250E5"/>
    <w:rsid w:val="00F2555B"/>
    <w:rsid w:val="00F255FB"/>
    <w:rsid w:val="00F25635"/>
    <w:rsid w:val="00F258D4"/>
    <w:rsid w:val="00F25D4F"/>
    <w:rsid w:val="00F25E88"/>
    <w:rsid w:val="00F26361"/>
    <w:rsid w:val="00F263F0"/>
    <w:rsid w:val="00F26E98"/>
    <w:rsid w:val="00F272D2"/>
    <w:rsid w:val="00F27532"/>
    <w:rsid w:val="00F30735"/>
    <w:rsid w:val="00F30E9B"/>
    <w:rsid w:val="00F31664"/>
    <w:rsid w:val="00F31719"/>
    <w:rsid w:val="00F31854"/>
    <w:rsid w:val="00F31CD7"/>
    <w:rsid w:val="00F31DB7"/>
    <w:rsid w:val="00F32451"/>
    <w:rsid w:val="00F32D4C"/>
    <w:rsid w:val="00F33144"/>
    <w:rsid w:val="00F3336D"/>
    <w:rsid w:val="00F33891"/>
    <w:rsid w:val="00F33EC9"/>
    <w:rsid w:val="00F340C4"/>
    <w:rsid w:val="00F3445D"/>
    <w:rsid w:val="00F34BD3"/>
    <w:rsid w:val="00F350D4"/>
    <w:rsid w:val="00F35301"/>
    <w:rsid w:val="00F3542B"/>
    <w:rsid w:val="00F3573D"/>
    <w:rsid w:val="00F359B0"/>
    <w:rsid w:val="00F36343"/>
    <w:rsid w:val="00F36468"/>
    <w:rsid w:val="00F3676B"/>
    <w:rsid w:val="00F3683F"/>
    <w:rsid w:val="00F36C94"/>
    <w:rsid w:val="00F36EA1"/>
    <w:rsid w:val="00F3722E"/>
    <w:rsid w:val="00F37AB7"/>
    <w:rsid w:val="00F37BFA"/>
    <w:rsid w:val="00F40326"/>
    <w:rsid w:val="00F40528"/>
    <w:rsid w:val="00F40965"/>
    <w:rsid w:val="00F41513"/>
    <w:rsid w:val="00F41AE7"/>
    <w:rsid w:val="00F42031"/>
    <w:rsid w:val="00F42144"/>
    <w:rsid w:val="00F42170"/>
    <w:rsid w:val="00F422D1"/>
    <w:rsid w:val="00F42509"/>
    <w:rsid w:val="00F42555"/>
    <w:rsid w:val="00F4294A"/>
    <w:rsid w:val="00F42EE4"/>
    <w:rsid w:val="00F42EE8"/>
    <w:rsid w:val="00F438B6"/>
    <w:rsid w:val="00F43FB9"/>
    <w:rsid w:val="00F44123"/>
    <w:rsid w:val="00F443A2"/>
    <w:rsid w:val="00F44565"/>
    <w:rsid w:val="00F44D70"/>
    <w:rsid w:val="00F450B4"/>
    <w:rsid w:val="00F45760"/>
    <w:rsid w:val="00F45C0A"/>
    <w:rsid w:val="00F45C2B"/>
    <w:rsid w:val="00F462E1"/>
    <w:rsid w:val="00F46408"/>
    <w:rsid w:val="00F46454"/>
    <w:rsid w:val="00F465AB"/>
    <w:rsid w:val="00F4672C"/>
    <w:rsid w:val="00F469D4"/>
    <w:rsid w:val="00F477DD"/>
    <w:rsid w:val="00F47A09"/>
    <w:rsid w:val="00F47A38"/>
    <w:rsid w:val="00F47CC6"/>
    <w:rsid w:val="00F47F34"/>
    <w:rsid w:val="00F508DD"/>
    <w:rsid w:val="00F50CC1"/>
    <w:rsid w:val="00F51B4B"/>
    <w:rsid w:val="00F52061"/>
    <w:rsid w:val="00F5238B"/>
    <w:rsid w:val="00F52808"/>
    <w:rsid w:val="00F53855"/>
    <w:rsid w:val="00F53AB5"/>
    <w:rsid w:val="00F53F40"/>
    <w:rsid w:val="00F542CE"/>
    <w:rsid w:val="00F54563"/>
    <w:rsid w:val="00F549BC"/>
    <w:rsid w:val="00F54A26"/>
    <w:rsid w:val="00F555C1"/>
    <w:rsid w:val="00F555F1"/>
    <w:rsid w:val="00F55AD9"/>
    <w:rsid w:val="00F565B0"/>
    <w:rsid w:val="00F57D76"/>
    <w:rsid w:val="00F57E7C"/>
    <w:rsid w:val="00F6000F"/>
    <w:rsid w:val="00F600CB"/>
    <w:rsid w:val="00F602AC"/>
    <w:rsid w:val="00F60717"/>
    <w:rsid w:val="00F61065"/>
    <w:rsid w:val="00F6107F"/>
    <w:rsid w:val="00F61673"/>
    <w:rsid w:val="00F61BF7"/>
    <w:rsid w:val="00F620D8"/>
    <w:rsid w:val="00F625B2"/>
    <w:rsid w:val="00F628EA"/>
    <w:rsid w:val="00F62CF9"/>
    <w:rsid w:val="00F62F9F"/>
    <w:rsid w:val="00F636BD"/>
    <w:rsid w:val="00F6444D"/>
    <w:rsid w:val="00F6464B"/>
    <w:rsid w:val="00F6486F"/>
    <w:rsid w:val="00F64B49"/>
    <w:rsid w:val="00F64D0D"/>
    <w:rsid w:val="00F64EBD"/>
    <w:rsid w:val="00F65323"/>
    <w:rsid w:val="00F6600E"/>
    <w:rsid w:val="00F664E6"/>
    <w:rsid w:val="00F665DD"/>
    <w:rsid w:val="00F666BF"/>
    <w:rsid w:val="00F66C5F"/>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945"/>
    <w:rsid w:val="00F72B14"/>
    <w:rsid w:val="00F72BF1"/>
    <w:rsid w:val="00F730C1"/>
    <w:rsid w:val="00F737A9"/>
    <w:rsid w:val="00F740B7"/>
    <w:rsid w:val="00F740E3"/>
    <w:rsid w:val="00F7464D"/>
    <w:rsid w:val="00F74CC2"/>
    <w:rsid w:val="00F74D81"/>
    <w:rsid w:val="00F7500E"/>
    <w:rsid w:val="00F75A91"/>
    <w:rsid w:val="00F7619D"/>
    <w:rsid w:val="00F76A30"/>
    <w:rsid w:val="00F76DD6"/>
    <w:rsid w:val="00F774E1"/>
    <w:rsid w:val="00F77AA5"/>
    <w:rsid w:val="00F81099"/>
    <w:rsid w:val="00F81406"/>
    <w:rsid w:val="00F81917"/>
    <w:rsid w:val="00F81B26"/>
    <w:rsid w:val="00F81C49"/>
    <w:rsid w:val="00F81C81"/>
    <w:rsid w:val="00F81E9A"/>
    <w:rsid w:val="00F82025"/>
    <w:rsid w:val="00F8220F"/>
    <w:rsid w:val="00F822C5"/>
    <w:rsid w:val="00F822D6"/>
    <w:rsid w:val="00F824E0"/>
    <w:rsid w:val="00F82AFD"/>
    <w:rsid w:val="00F82D27"/>
    <w:rsid w:val="00F82FA8"/>
    <w:rsid w:val="00F83668"/>
    <w:rsid w:val="00F836F3"/>
    <w:rsid w:val="00F83BB6"/>
    <w:rsid w:val="00F83E66"/>
    <w:rsid w:val="00F83FD9"/>
    <w:rsid w:val="00F845B8"/>
    <w:rsid w:val="00F846AE"/>
    <w:rsid w:val="00F84D40"/>
    <w:rsid w:val="00F851EF"/>
    <w:rsid w:val="00F85DA4"/>
    <w:rsid w:val="00F85F94"/>
    <w:rsid w:val="00F86448"/>
    <w:rsid w:val="00F870D7"/>
    <w:rsid w:val="00F874AD"/>
    <w:rsid w:val="00F87D84"/>
    <w:rsid w:val="00F90556"/>
    <w:rsid w:val="00F90C83"/>
    <w:rsid w:val="00F91A9E"/>
    <w:rsid w:val="00F9224D"/>
    <w:rsid w:val="00F92490"/>
    <w:rsid w:val="00F929BC"/>
    <w:rsid w:val="00F92F98"/>
    <w:rsid w:val="00F930A6"/>
    <w:rsid w:val="00F9333C"/>
    <w:rsid w:val="00F9349E"/>
    <w:rsid w:val="00F93948"/>
    <w:rsid w:val="00F93D1E"/>
    <w:rsid w:val="00F94004"/>
    <w:rsid w:val="00F94104"/>
    <w:rsid w:val="00F94322"/>
    <w:rsid w:val="00F94489"/>
    <w:rsid w:val="00F94805"/>
    <w:rsid w:val="00F9492D"/>
    <w:rsid w:val="00F9513B"/>
    <w:rsid w:val="00F9531F"/>
    <w:rsid w:val="00F955D0"/>
    <w:rsid w:val="00F957AD"/>
    <w:rsid w:val="00F95C7E"/>
    <w:rsid w:val="00F96043"/>
    <w:rsid w:val="00F960F4"/>
    <w:rsid w:val="00F9624B"/>
    <w:rsid w:val="00F966D2"/>
    <w:rsid w:val="00F96BB2"/>
    <w:rsid w:val="00F96C8D"/>
    <w:rsid w:val="00F96DC1"/>
    <w:rsid w:val="00F9728E"/>
    <w:rsid w:val="00F979C1"/>
    <w:rsid w:val="00F97FBB"/>
    <w:rsid w:val="00FA096A"/>
    <w:rsid w:val="00FA0BE2"/>
    <w:rsid w:val="00FA10C8"/>
    <w:rsid w:val="00FA1A04"/>
    <w:rsid w:val="00FA1AD8"/>
    <w:rsid w:val="00FA1F44"/>
    <w:rsid w:val="00FA29B1"/>
    <w:rsid w:val="00FA2A58"/>
    <w:rsid w:val="00FA2C43"/>
    <w:rsid w:val="00FA3335"/>
    <w:rsid w:val="00FA373F"/>
    <w:rsid w:val="00FA38FA"/>
    <w:rsid w:val="00FA3CB7"/>
    <w:rsid w:val="00FA3D11"/>
    <w:rsid w:val="00FA3EB8"/>
    <w:rsid w:val="00FA3F60"/>
    <w:rsid w:val="00FA4029"/>
    <w:rsid w:val="00FA4605"/>
    <w:rsid w:val="00FA4A67"/>
    <w:rsid w:val="00FA4B49"/>
    <w:rsid w:val="00FA4E7E"/>
    <w:rsid w:val="00FA4F87"/>
    <w:rsid w:val="00FA52E1"/>
    <w:rsid w:val="00FA5ADB"/>
    <w:rsid w:val="00FA5CC6"/>
    <w:rsid w:val="00FA5E91"/>
    <w:rsid w:val="00FA6246"/>
    <w:rsid w:val="00FA6C8A"/>
    <w:rsid w:val="00FA701F"/>
    <w:rsid w:val="00FA76E6"/>
    <w:rsid w:val="00FA7886"/>
    <w:rsid w:val="00FA7ACE"/>
    <w:rsid w:val="00FB052F"/>
    <w:rsid w:val="00FB054C"/>
    <w:rsid w:val="00FB0D05"/>
    <w:rsid w:val="00FB0D9F"/>
    <w:rsid w:val="00FB1C88"/>
    <w:rsid w:val="00FB1FFC"/>
    <w:rsid w:val="00FB2155"/>
    <w:rsid w:val="00FB2196"/>
    <w:rsid w:val="00FB37D8"/>
    <w:rsid w:val="00FB37FF"/>
    <w:rsid w:val="00FB3960"/>
    <w:rsid w:val="00FB3D80"/>
    <w:rsid w:val="00FB3FD2"/>
    <w:rsid w:val="00FB41C7"/>
    <w:rsid w:val="00FB44FD"/>
    <w:rsid w:val="00FB495D"/>
    <w:rsid w:val="00FB4B75"/>
    <w:rsid w:val="00FB4CA8"/>
    <w:rsid w:val="00FB5084"/>
    <w:rsid w:val="00FB52E5"/>
    <w:rsid w:val="00FB5502"/>
    <w:rsid w:val="00FB595F"/>
    <w:rsid w:val="00FB5E78"/>
    <w:rsid w:val="00FB6326"/>
    <w:rsid w:val="00FB67E8"/>
    <w:rsid w:val="00FB6867"/>
    <w:rsid w:val="00FB6CC5"/>
    <w:rsid w:val="00FB7028"/>
    <w:rsid w:val="00FB7131"/>
    <w:rsid w:val="00FB722F"/>
    <w:rsid w:val="00FB7293"/>
    <w:rsid w:val="00FB7307"/>
    <w:rsid w:val="00FB7315"/>
    <w:rsid w:val="00FB7FC8"/>
    <w:rsid w:val="00FB7FFD"/>
    <w:rsid w:val="00FC003B"/>
    <w:rsid w:val="00FC0130"/>
    <w:rsid w:val="00FC0BAA"/>
    <w:rsid w:val="00FC1115"/>
    <w:rsid w:val="00FC1D78"/>
    <w:rsid w:val="00FC1EC1"/>
    <w:rsid w:val="00FC2050"/>
    <w:rsid w:val="00FC213C"/>
    <w:rsid w:val="00FC2D68"/>
    <w:rsid w:val="00FC2ED1"/>
    <w:rsid w:val="00FC3F31"/>
    <w:rsid w:val="00FC414E"/>
    <w:rsid w:val="00FC4224"/>
    <w:rsid w:val="00FC4287"/>
    <w:rsid w:val="00FC434E"/>
    <w:rsid w:val="00FC4DD5"/>
    <w:rsid w:val="00FC4F93"/>
    <w:rsid w:val="00FC5E10"/>
    <w:rsid w:val="00FC5E33"/>
    <w:rsid w:val="00FC605B"/>
    <w:rsid w:val="00FC656A"/>
    <w:rsid w:val="00FC65E9"/>
    <w:rsid w:val="00FC66A8"/>
    <w:rsid w:val="00FC69FB"/>
    <w:rsid w:val="00FC7E20"/>
    <w:rsid w:val="00FD0722"/>
    <w:rsid w:val="00FD0837"/>
    <w:rsid w:val="00FD0BCD"/>
    <w:rsid w:val="00FD1288"/>
    <w:rsid w:val="00FD1A6D"/>
    <w:rsid w:val="00FD1E1E"/>
    <w:rsid w:val="00FD1F76"/>
    <w:rsid w:val="00FD21E8"/>
    <w:rsid w:val="00FD2666"/>
    <w:rsid w:val="00FD2C3F"/>
    <w:rsid w:val="00FD2DB5"/>
    <w:rsid w:val="00FD30A3"/>
    <w:rsid w:val="00FD30C6"/>
    <w:rsid w:val="00FD32C6"/>
    <w:rsid w:val="00FD3706"/>
    <w:rsid w:val="00FD38E2"/>
    <w:rsid w:val="00FD393E"/>
    <w:rsid w:val="00FD40B7"/>
    <w:rsid w:val="00FD4385"/>
    <w:rsid w:val="00FD45A8"/>
    <w:rsid w:val="00FD4CF8"/>
    <w:rsid w:val="00FD5121"/>
    <w:rsid w:val="00FD52A0"/>
    <w:rsid w:val="00FD53E0"/>
    <w:rsid w:val="00FD583D"/>
    <w:rsid w:val="00FD5B4C"/>
    <w:rsid w:val="00FD5DF7"/>
    <w:rsid w:val="00FD5E71"/>
    <w:rsid w:val="00FD6A00"/>
    <w:rsid w:val="00FD6AD9"/>
    <w:rsid w:val="00FD6B91"/>
    <w:rsid w:val="00FD6F7E"/>
    <w:rsid w:val="00FD6FF2"/>
    <w:rsid w:val="00FD7017"/>
    <w:rsid w:val="00FD7088"/>
    <w:rsid w:val="00FD7197"/>
    <w:rsid w:val="00FD7C8D"/>
    <w:rsid w:val="00FE017A"/>
    <w:rsid w:val="00FE0304"/>
    <w:rsid w:val="00FE1535"/>
    <w:rsid w:val="00FE155C"/>
    <w:rsid w:val="00FE158A"/>
    <w:rsid w:val="00FE1631"/>
    <w:rsid w:val="00FE19EE"/>
    <w:rsid w:val="00FE19F9"/>
    <w:rsid w:val="00FE1BF8"/>
    <w:rsid w:val="00FE21C1"/>
    <w:rsid w:val="00FE28E4"/>
    <w:rsid w:val="00FE2C60"/>
    <w:rsid w:val="00FE2D0D"/>
    <w:rsid w:val="00FE2F05"/>
    <w:rsid w:val="00FE3363"/>
    <w:rsid w:val="00FE34F4"/>
    <w:rsid w:val="00FE3606"/>
    <w:rsid w:val="00FE3A3E"/>
    <w:rsid w:val="00FE3F13"/>
    <w:rsid w:val="00FE43D2"/>
    <w:rsid w:val="00FE4707"/>
    <w:rsid w:val="00FE4BA0"/>
    <w:rsid w:val="00FE4DBB"/>
    <w:rsid w:val="00FE5915"/>
    <w:rsid w:val="00FE67E3"/>
    <w:rsid w:val="00FE6A61"/>
    <w:rsid w:val="00FE6C9C"/>
    <w:rsid w:val="00FE6CAC"/>
    <w:rsid w:val="00FE7768"/>
    <w:rsid w:val="00FE7946"/>
    <w:rsid w:val="00FE7B05"/>
    <w:rsid w:val="00FF002A"/>
    <w:rsid w:val="00FF01B7"/>
    <w:rsid w:val="00FF0356"/>
    <w:rsid w:val="00FF0671"/>
    <w:rsid w:val="00FF0695"/>
    <w:rsid w:val="00FF09C3"/>
    <w:rsid w:val="00FF0B8C"/>
    <w:rsid w:val="00FF0BA9"/>
    <w:rsid w:val="00FF0CC1"/>
    <w:rsid w:val="00FF0E0E"/>
    <w:rsid w:val="00FF1407"/>
    <w:rsid w:val="00FF17EE"/>
    <w:rsid w:val="00FF1A56"/>
    <w:rsid w:val="00FF1A59"/>
    <w:rsid w:val="00FF1A80"/>
    <w:rsid w:val="00FF1B7B"/>
    <w:rsid w:val="00FF2E49"/>
    <w:rsid w:val="00FF2FA6"/>
    <w:rsid w:val="00FF3963"/>
    <w:rsid w:val="00FF3AFF"/>
    <w:rsid w:val="00FF41F9"/>
    <w:rsid w:val="00FF4206"/>
    <w:rsid w:val="00FF42F2"/>
    <w:rsid w:val="00FF461B"/>
    <w:rsid w:val="00FF4667"/>
    <w:rsid w:val="00FF4C2D"/>
    <w:rsid w:val="00FF4D91"/>
    <w:rsid w:val="00FF50CF"/>
    <w:rsid w:val="00FF532B"/>
    <w:rsid w:val="00FF579E"/>
    <w:rsid w:val="00FF5A47"/>
    <w:rsid w:val="00FF65D5"/>
    <w:rsid w:val="00FF69C9"/>
    <w:rsid w:val="00FF6A35"/>
    <w:rsid w:val="00FF6CAE"/>
    <w:rsid w:val="00FF6D35"/>
    <w:rsid w:val="00FF6D3E"/>
    <w:rsid w:val="00FF6E87"/>
    <w:rsid w:val="00FF6FE9"/>
    <w:rsid w:val="00FF702B"/>
    <w:rsid w:val="00FF737E"/>
    <w:rsid w:val="00FF7803"/>
    <w:rsid w:val="00FF79C7"/>
    <w:rsid w:val="00FF7D96"/>
    <w:rsid w:val="01A58912"/>
    <w:rsid w:val="01C5E0BF"/>
    <w:rsid w:val="03834FC4"/>
    <w:rsid w:val="049D4015"/>
    <w:rsid w:val="05195525"/>
    <w:rsid w:val="062A515D"/>
    <w:rsid w:val="06585EB5"/>
    <w:rsid w:val="072F268F"/>
    <w:rsid w:val="074D3E89"/>
    <w:rsid w:val="08349BED"/>
    <w:rsid w:val="084946BA"/>
    <w:rsid w:val="08B9C98A"/>
    <w:rsid w:val="0987C718"/>
    <w:rsid w:val="0992337E"/>
    <w:rsid w:val="0A4DEFEB"/>
    <w:rsid w:val="0B3A68E6"/>
    <w:rsid w:val="0DBC99D0"/>
    <w:rsid w:val="0E65745B"/>
    <w:rsid w:val="0E9F8FF9"/>
    <w:rsid w:val="0FDB00B5"/>
    <w:rsid w:val="103AC9D6"/>
    <w:rsid w:val="10907985"/>
    <w:rsid w:val="10B7CD4B"/>
    <w:rsid w:val="12DB592A"/>
    <w:rsid w:val="13B1F75C"/>
    <w:rsid w:val="1710ED7C"/>
    <w:rsid w:val="17866C70"/>
    <w:rsid w:val="17CD07DB"/>
    <w:rsid w:val="18ED0BD3"/>
    <w:rsid w:val="1AC12725"/>
    <w:rsid w:val="1BC567F3"/>
    <w:rsid w:val="1C0EAD42"/>
    <w:rsid w:val="1C582D07"/>
    <w:rsid w:val="1D4F12BC"/>
    <w:rsid w:val="1E3D1A21"/>
    <w:rsid w:val="1E467993"/>
    <w:rsid w:val="1ECACCE1"/>
    <w:rsid w:val="2037F369"/>
    <w:rsid w:val="20936BAC"/>
    <w:rsid w:val="21691D1A"/>
    <w:rsid w:val="216D78EF"/>
    <w:rsid w:val="21E93BC7"/>
    <w:rsid w:val="22165923"/>
    <w:rsid w:val="22828F20"/>
    <w:rsid w:val="229A2DE3"/>
    <w:rsid w:val="234BEC55"/>
    <w:rsid w:val="24A99652"/>
    <w:rsid w:val="257E56A9"/>
    <w:rsid w:val="27CA1373"/>
    <w:rsid w:val="284EF95B"/>
    <w:rsid w:val="29B0D3E7"/>
    <w:rsid w:val="29C257A8"/>
    <w:rsid w:val="2A02A0C7"/>
    <w:rsid w:val="2AA7EEBD"/>
    <w:rsid w:val="2AFB8EA7"/>
    <w:rsid w:val="2C5D1F53"/>
    <w:rsid w:val="2FB41788"/>
    <w:rsid w:val="2FD9C1EA"/>
    <w:rsid w:val="2FF91F7F"/>
    <w:rsid w:val="30C52EC3"/>
    <w:rsid w:val="321BD7AA"/>
    <w:rsid w:val="33064CA7"/>
    <w:rsid w:val="364AE5EB"/>
    <w:rsid w:val="36612A6B"/>
    <w:rsid w:val="368197D6"/>
    <w:rsid w:val="36951BC2"/>
    <w:rsid w:val="36EF8E6F"/>
    <w:rsid w:val="37074A09"/>
    <w:rsid w:val="371B7027"/>
    <w:rsid w:val="380FECDD"/>
    <w:rsid w:val="389BEFE9"/>
    <w:rsid w:val="39AD6E59"/>
    <w:rsid w:val="39C1499C"/>
    <w:rsid w:val="39D2FC24"/>
    <w:rsid w:val="3A267FFB"/>
    <w:rsid w:val="3AA81E21"/>
    <w:rsid w:val="3B5BDA41"/>
    <w:rsid w:val="3BF7C322"/>
    <w:rsid w:val="3C0441B0"/>
    <w:rsid w:val="3E80D19F"/>
    <w:rsid w:val="3ED3FAEF"/>
    <w:rsid w:val="3FA18FEF"/>
    <w:rsid w:val="41AD0E7C"/>
    <w:rsid w:val="41BE7669"/>
    <w:rsid w:val="4206A8D5"/>
    <w:rsid w:val="420D7596"/>
    <w:rsid w:val="441A7851"/>
    <w:rsid w:val="44584495"/>
    <w:rsid w:val="4483E229"/>
    <w:rsid w:val="452BF728"/>
    <w:rsid w:val="46290CCF"/>
    <w:rsid w:val="4662C494"/>
    <w:rsid w:val="469894E7"/>
    <w:rsid w:val="46E95466"/>
    <w:rsid w:val="48201A6F"/>
    <w:rsid w:val="48E646D8"/>
    <w:rsid w:val="4A0AF31A"/>
    <w:rsid w:val="4AC84F5E"/>
    <w:rsid w:val="4AD87942"/>
    <w:rsid w:val="4B8BD98C"/>
    <w:rsid w:val="4BED1614"/>
    <w:rsid w:val="4C2B0939"/>
    <w:rsid w:val="4D190E60"/>
    <w:rsid w:val="4E4DCFDC"/>
    <w:rsid w:val="4F257221"/>
    <w:rsid w:val="50510364"/>
    <w:rsid w:val="50E40680"/>
    <w:rsid w:val="52649367"/>
    <w:rsid w:val="52E5FB7D"/>
    <w:rsid w:val="537AA64F"/>
    <w:rsid w:val="54C0BBE3"/>
    <w:rsid w:val="566A36EB"/>
    <w:rsid w:val="577681FA"/>
    <w:rsid w:val="58067D01"/>
    <w:rsid w:val="584EC65E"/>
    <w:rsid w:val="58544E9E"/>
    <w:rsid w:val="58EC9BF0"/>
    <w:rsid w:val="5913C344"/>
    <w:rsid w:val="59C8C120"/>
    <w:rsid w:val="5C4ADACC"/>
    <w:rsid w:val="5C5BD12F"/>
    <w:rsid w:val="5C674FCF"/>
    <w:rsid w:val="5C86683F"/>
    <w:rsid w:val="5D84522F"/>
    <w:rsid w:val="5EFDFF44"/>
    <w:rsid w:val="5F2C6386"/>
    <w:rsid w:val="6087AB0A"/>
    <w:rsid w:val="60DBAC5B"/>
    <w:rsid w:val="6170A54C"/>
    <w:rsid w:val="61841616"/>
    <w:rsid w:val="620746AA"/>
    <w:rsid w:val="66BBE9A6"/>
    <w:rsid w:val="68CBB813"/>
    <w:rsid w:val="694EFA3D"/>
    <w:rsid w:val="6963EE92"/>
    <w:rsid w:val="69D992F1"/>
    <w:rsid w:val="6B21D204"/>
    <w:rsid w:val="6C056086"/>
    <w:rsid w:val="6CA8DF1D"/>
    <w:rsid w:val="6CB7338F"/>
    <w:rsid w:val="6CEF8E30"/>
    <w:rsid w:val="6D01DA60"/>
    <w:rsid w:val="6D378F7B"/>
    <w:rsid w:val="6FCE6457"/>
    <w:rsid w:val="70C2CE17"/>
    <w:rsid w:val="73E8AC6F"/>
    <w:rsid w:val="7401D3DC"/>
    <w:rsid w:val="74FBA557"/>
    <w:rsid w:val="75E15809"/>
    <w:rsid w:val="7631FC93"/>
    <w:rsid w:val="77288759"/>
    <w:rsid w:val="772BAC61"/>
    <w:rsid w:val="78E4075E"/>
    <w:rsid w:val="79359BEB"/>
    <w:rsid w:val="7A35C9F8"/>
    <w:rsid w:val="7B2387DE"/>
    <w:rsid w:val="7C11C585"/>
    <w:rsid w:val="7C4E6292"/>
    <w:rsid w:val="7C518326"/>
    <w:rsid w:val="7D8FBBCA"/>
    <w:rsid w:val="7DC68B7C"/>
    <w:rsid w:val="7E7BDB92"/>
    <w:rsid w:val="7E7CFE20"/>
    <w:rsid w:val="7ED970D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D79720"/>
  <w15:docId w15:val="{1A837765-6315-4C7E-BBD0-68E891D1C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nhideWhenUsed="1"/>
    <w:lsdException w:name="annotation text" w:semiHidden="1" w:uiPriority="3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3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11" w:qFormat="1"/>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Emphasis" w:uiPriority="20" w:qFormat="1"/>
    <w:lsdException w:name="Document Map" w:semiHidden="1" w:uiPriority="39" w:unhideWhenUsed="1"/>
    <w:lsdException w:name="Plain Text" w:semiHidden="1" w:uiPriority="3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3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77D2"/>
  </w:style>
  <w:style w:type="paragraph" w:styleId="Heading1">
    <w:name w:val="heading 1"/>
    <w:basedOn w:val="Normal"/>
    <w:next w:val="BodyText"/>
    <w:link w:val="Heading1Char"/>
    <w:qFormat/>
    <w:rsid w:val="00261B1F"/>
    <w:pPr>
      <w:keepNext/>
      <w:spacing w:before="0" w:after="240" w:line="230" w:lineRule="atLeast"/>
      <w:outlineLvl w:val="0"/>
    </w:pPr>
    <w:rPr>
      <w:rFonts w:asciiTheme="majorHAnsi" w:eastAsiaTheme="majorEastAsia" w:hAnsiTheme="majorHAnsi" w:cstheme="majorBidi"/>
      <w:bCs/>
      <w:color w:val="201547" w:themeColor="text2"/>
      <w:spacing w:val="-4"/>
      <w:sz w:val="40"/>
      <w:szCs w:val="40"/>
    </w:rPr>
  </w:style>
  <w:style w:type="paragraph" w:styleId="Heading2">
    <w:name w:val="heading 2"/>
    <w:basedOn w:val="Normal"/>
    <w:next w:val="BodyText"/>
    <w:link w:val="Heading2Char"/>
    <w:qFormat/>
    <w:rsid w:val="00B62C78"/>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B62C78"/>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496170"/>
    <w:pPr>
      <w:pBdr>
        <w:bottom w:val="single" w:sz="4" w:space="1" w:color="004C97"/>
      </w:pBdr>
      <w:spacing w:before="200"/>
      <w:outlineLvl w:val="3"/>
    </w:pPr>
    <w:rPr>
      <w:b/>
      <w:bCs/>
      <w:color w:val="004C97"/>
      <w:sz w:val="24"/>
      <w:szCs w:val="24"/>
    </w:rPr>
  </w:style>
  <w:style w:type="paragraph" w:styleId="Heading5">
    <w:name w:val="heading 5"/>
    <w:basedOn w:val="Normal"/>
    <w:next w:val="BodyText"/>
    <w:link w:val="Heading5Char"/>
    <w:rsid w:val="00B62C78"/>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462258"/>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uiPriority w:val="3"/>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uiPriority w:val="3"/>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134222"/>
  </w:style>
  <w:style w:type="character" w:customStyle="1" w:styleId="BodyTextChar">
    <w:name w:val="Body Text Char"/>
    <w:basedOn w:val="DefaultParagraphFont"/>
    <w:link w:val="BodyText"/>
    <w:uiPriority w:val="99"/>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uiPriority w:val="9"/>
    <w:rsid w:val="00261B1F"/>
    <w:rPr>
      <w:rFonts w:asciiTheme="majorHAnsi" w:eastAsiaTheme="majorEastAsia" w:hAnsiTheme="majorHAnsi" w:cstheme="majorBidi"/>
      <w:bCs/>
      <w:color w:val="201547" w:themeColor="text2"/>
      <w:spacing w:val="-4"/>
      <w:sz w:val="40"/>
      <w:szCs w:val="40"/>
    </w:rPr>
  </w:style>
  <w:style w:type="character" w:customStyle="1" w:styleId="Heading2Char">
    <w:name w:val="Heading 2 Char"/>
    <w:basedOn w:val="DefaultParagraphFont"/>
    <w:link w:val="Heading2"/>
    <w:uiPriority w:val="9"/>
    <w:rsid w:val="00B62C78"/>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B62C78"/>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496170"/>
    <w:rPr>
      <w:b/>
      <w:bCs/>
      <w:color w:val="004C97"/>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uiPriority w:val="3"/>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uiPriority w:val="99"/>
    <w:qFormat/>
    <w:rsid w:val="00231B63"/>
    <w:pPr>
      <w:numPr>
        <w:numId w:val="20"/>
      </w:numPr>
    </w:pPr>
  </w:style>
  <w:style w:type="paragraph" w:styleId="ListBullet2">
    <w:name w:val="List Bullet 2"/>
    <w:basedOn w:val="ListBullet"/>
    <w:qFormat/>
    <w:rsid w:val="00DE33D8"/>
    <w:pPr>
      <w:numPr>
        <w:ilvl w:val="1"/>
        <w:numId w:val="18"/>
      </w:numPr>
      <w:tabs>
        <w:tab w:val="num" w:pos="360"/>
      </w:tabs>
      <w:ind w:left="360" w:hanging="360"/>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10"/>
    <w:qFormat/>
    <w:rsid w:val="00576577"/>
    <w:pPr>
      <w:spacing w:before="0" w:after="0" w:line="240" w:lineRule="auto"/>
    </w:pPr>
    <w:rPr>
      <w:rFonts w:asciiTheme="majorHAnsi" w:hAnsiTheme="majorHAnsi"/>
      <w:b/>
      <w:color w:val="201547" w:themeColor="text2"/>
      <w:sz w:val="41"/>
    </w:rPr>
  </w:style>
  <w:style w:type="character" w:customStyle="1" w:styleId="TitleChar">
    <w:name w:val="Title Char"/>
    <w:basedOn w:val="DefaultParagraphFont"/>
    <w:link w:val="Title"/>
    <w:uiPriority w:val="10"/>
    <w:rsid w:val="00576577"/>
    <w:rPr>
      <w:rFonts w:asciiTheme="majorHAnsi" w:hAnsiTheme="majorHAnsi"/>
      <w:b/>
      <w:color w:val="201547" w:themeColor="text2"/>
      <w:sz w:val="41"/>
    </w:rPr>
  </w:style>
  <w:style w:type="paragraph" w:styleId="TOC5">
    <w:name w:val="toc 5"/>
    <w:basedOn w:val="Normal"/>
    <w:next w:val="Normal"/>
    <w:autoRedefine/>
    <w:semiHidden/>
    <w:rsid w:val="00F7242A"/>
    <w:pPr>
      <w:tabs>
        <w:tab w:val="right" w:pos="9582"/>
      </w:tabs>
      <w:spacing w:before="240" w:after="60"/>
      <w:ind w:right="851"/>
    </w:pPr>
    <w:rPr>
      <w:rFonts w:cs="Arial"/>
      <w:b/>
      <w:color w:val="201547" w:themeColor="text2"/>
      <w:sz w:val="24"/>
    </w:rPr>
  </w:style>
  <w:style w:type="paragraph" w:styleId="TOC6">
    <w:name w:val="toc 6"/>
    <w:basedOn w:val="Normal"/>
    <w:next w:val="Normal"/>
    <w:autoRedefine/>
    <w:rsid w:val="00F7242A"/>
    <w:pPr>
      <w:spacing w:before="0" w:after="100"/>
      <w:ind w:left="1000"/>
    </w:pPr>
    <w:rPr>
      <w:rFonts w:cs="Arial"/>
      <w:color w:val="232222" w:themeColor="text1"/>
    </w:rPr>
  </w:style>
  <w:style w:type="paragraph" w:styleId="TOC7">
    <w:name w:val="toc 7"/>
    <w:basedOn w:val="Normal"/>
    <w:next w:val="Normal"/>
    <w:autoRedefine/>
    <w:rsid w:val="00F7242A"/>
    <w:pPr>
      <w:spacing w:before="0" w:after="100"/>
      <w:ind w:left="1200"/>
    </w:pPr>
    <w:rPr>
      <w:rFonts w:cs="Arial"/>
      <w:color w:val="232222" w:themeColor="text1"/>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B62C78"/>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462258"/>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39"/>
    <w:semiHidden/>
    <w:unhideWhenUsed/>
    <w:rsid w:val="0058629F"/>
    <w:rPr>
      <w:sz w:val="16"/>
      <w:szCs w:val="16"/>
    </w:rPr>
  </w:style>
  <w:style w:type="paragraph" w:styleId="CommentText">
    <w:name w:val="annotation text"/>
    <w:basedOn w:val="Normal"/>
    <w:link w:val="CommentTextChar"/>
    <w:uiPriority w:val="3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3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39"/>
    <w:qFormat/>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E2F3FA" w:themeFill="accent1" w:themeFillTint="33"/>
    </w:tcPr>
    <w:tblStylePr w:type="firstRow">
      <w:rPr>
        <w:b/>
        <w:bCs/>
      </w:rPr>
      <w:tblPr/>
      <w:tcPr>
        <w:shd w:val="clear" w:color="auto" w:fill="C6E7F5" w:themeFill="accent1" w:themeFillTint="66"/>
      </w:tcPr>
    </w:tblStylePr>
    <w:tblStylePr w:type="lastRow">
      <w:rPr>
        <w:b/>
        <w:bCs/>
        <w:color w:val="232222" w:themeColor="text1"/>
      </w:rPr>
      <w:tblPr/>
      <w:tcPr>
        <w:shd w:val="clear" w:color="auto" w:fill="C6E7F5" w:themeFill="accent1" w:themeFillTint="66"/>
      </w:tcPr>
    </w:tblStylePr>
    <w:tblStylePr w:type="firstCol">
      <w:rPr>
        <w:color w:val="FFFFFF" w:themeColor="background1"/>
      </w:rPr>
      <w:tblPr/>
      <w:tcPr>
        <w:shd w:val="clear" w:color="auto" w:fill="26A6DC" w:themeFill="accent1" w:themeFillShade="BF"/>
      </w:tcPr>
    </w:tblStylePr>
    <w:tblStylePr w:type="lastCol">
      <w:rPr>
        <w:color w:val="FFFFFF" w:themeColor="background1"/>
      </w:rPr>
      <w:tblPr/>
      <w:tcPr>
        <w:shd w:val="clear" w:color="auto" w:fill="26A6DC" w:themeFill="accent1" w:themeFillShade="BF"/>
      </w:tcPr>
    </w:tblStylePr>
    <w:tblStylePr w:type="band1Vert">
      <w:tblPr/>
      <w:tcPr>
        <w:shd w:val="clear" w:color="auto" w:fill="B8E2F3" w:themeFill="accent1" w:themeFillTint="7F"/>
      </w:tcPr>
    </w:tblStylePr>
    <w:tblStylePr w:type="band1Horz">
      <w:tblPr/>
      <w:tcPr>
        <w:shd w:val="clear" w:color="auto" w:fill="B8E2F3"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4F6CD" w:themeFill="accent2" w:themeFillTint="33"/>
    </w:tcPr>
    <w:tblStylePr w:type="firstRow">
      <w:rPr>
        <w:b/>
        <w:bCs/>
      </w:rPr>
      <w:tblPr/>
      <w:tcPr>
        <w:shd w:val="clear" w:color="auto" w:fill="CAEE9C" w:themeFill="accent2" w:themeFillTint="66"/>
      </w:tcPr>
    </w:tblStylePr>
    <w:tblStylePr w:type="lastRow">
      <w:rPr>
        <w:b/>
        <w:bCs/>
        <w:color w:val="232222" w:themeColor="text1"/>
      </w:rPr>
      <w:tblPr/>
      <w:tcPr>
        <w:shd w:val="clear" w:color="auto" w:fill="CAEE9C" w:themeFill="accent2" w:themeFillTint="66"/>
      </w:tcPr>
    </w:tblStylePr>
    <w:tblStylePr w:type="firstCol">
      <w:rPr>
        <w:color w:val="FFFFFF" w:themeColor="background1"/>
      </w:rPr>
      <w:tblPr/>
      <w:tcPr>
        <w:shd w:val="clear" w:color="auto" w:fill="598E18" w:themeFill="accent2" w:themeFillShade="BF"/>
      </w:tcPr>
    </w:tblStylePr>
    <w:tblStylePr w:type="lastCol">
      <w:rPr>
        <w:color w:val="FFFFFF" w:themeColor="background1"/>
      </w:rPr>
      <w:tblPr/>
      <w:tcPr>
        <w:shd w:val="clear" w:color="auto" w:fill="598E18" w:themeFill="accent2" w:themeFillShade="BF"/>
      </w:tcPr>
    </w:tblStylePr>
    <w:tblStylePr w:type="band1Vert">
      <w:tblPr/>
      <w:tcPr>
        <w:shd w:val="clear" w:color="auto" w:fill="BCEA84" w:themeFill="accent2" w:themeFillTint="7F"/>
      </w:tcPr>
    </w:tblStylePr>
    <w:tblStylePr w:type="band1Horz">
      <w:tblPr/>
      <w:tcPr>
        <w:shd w:val="clear" w:color="auto" w:fill="BCEA84"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DF7FC" w:themeFill="accent5" w:themeFillTint="33"/>
    </w:tcPr>
    <w:tblStylePr w:type="firstRow">
      <w:rPr>
        <w:b/>
        <w:bCs/>
      </w:rPr>
      <w:tblPr/>
      <w:tcPr>
        <w:shd w:val="clear" w:color="auto" w:fill="DCF0F9" w:themeFill="accent5" w:themeFillTint="66"/>
      </w:tcPr>
    </w:tblStylePr>
    <w:tblStylePr w:type="lastRow">
      <w:rPr>
        <w:b/>
        <w:bCs/>
        <w:color w:val="232222" w:themeColor="text1"/>
      </w:rPr>
      <w:tblPr/>
      <w:tcPr>
        <w:shd w:val="clear" w:color="auto" w:fill="DCF0F9" w:themeFill="accent5" w:themeFillTint="66"/>
      </w:tcPr>
    </w:tblStylePr>
    <w:tblStylePr w:type="firstCol">
      <w:rPr>
        <w:color w:val="FFFFFF" w:themeColor="background1"/>
      </w:rPr>
      <w:tblPr/>
      <w:tcPr>
        <w:shd w:val="clear" w:color="auto" w:fill="51B7E2" w:themeFill="accent5" w:themeFillShade="BF"/>
      </w:tcPr>
    </w:tblStylePr>
    <w:tblStylePr w:type="lastCol">
      <w:rPr>
        <w:color w:val="FFFFFF" w:themeColor="background1"/>
      </w:rPr>
      <w:tblPr/>
      <w:tcPr>
        <w:shd w:val="clear" w:color="auto" w:fill="51B7E2" w:themeFill="accent5" w:themeFillShade="BF"/>
      </w:tcPr>
    </w:tblStylePr>
    <w:tblStylePr w:type="band1Vert">
      <w:tblPr/>
      <w:tcPr>
        <w:shd w:val="clear" w:color="auto" w:fill="D4EDF8" w:themeFill="accent5" w:themeFillTint="7F"/>
      </w:tcPr>
    </w:tblStylePr>
    <w:tblStylePr w:type="band1Horz">
      <w:tblPr/>
      <w:tcPr>
        <w:shd w:val="clear" w:color="auto" w:fill="D4EDF8"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EEF7E4" w:themeFill="accent6" w:themeFillTint="33"/>
    </w:tcPr>
    <w:tblStylePr w:type="firstRow">
      <w:rPr>
        <w:b/>
        <w:bCs/>
      </w:rPr>
      <w:tblPr/>
      <w:tcPr>
        <w:shd w:val="clear" w:color="auto" w:fill="DEEFC9" w:themeFill="accent6" w:themeFillTint="66"/>
      </w:tcPr>
    </w:tblStylePr>
    <w:tblStylePr w:type="lastRow">
      <w:rPr>
        <w:b/>
        <w:bCs/>
        <w:color w:val="232222" w:themeColor="text1"/>
      </w:rPr>
      <w:tblPr/>
      <w:tcPr>
        <w:shd w:val="clear" w:color="auto" w:fill="DEEFC9" w:themeFill="accent6" w:themeFillTint="66"/>
      </w:tcPr>
    </w:tblStylePr>
    <w:tblStylePr w:type="firstCol">
      <w:rPr>
        <w:color w:val="FFFFFF" w:themeColor="background1"/>
      </w:rPr>
      <w:tblPr/>
      <w:tcPr>
        <w:shd w:val="clear" w:color="auto" w:fill="86C339" w:themeFill="accent6" w:themeFillShade="BF"/>
      </w:tcPr>
    </w:tblStylePr>
    <w:tblStylePr w:type="lastCol">
      <w:rPr>
        <w:color w:val="FFFFFF" w:themeColor="background1"/>
      </w:rPr>
      <w:tblPr/>
      <w:tcPr>
        <w:shd w:val="clear" w:color="auto" w:fill="86C339" w:themeFill="accent6" w:themeFillShade="BF"/>
      </w:tcPr>
    </w:tblStylePr>
    <w:tblStylePr w:type="band1Vert">
      <w:tblPr/>
      <w:tcPr>
        <w:shd w:val="clear" w:color="auto" w:fill="D6EBBC" w:themeFill="accent6" w:themeFillTint="7F"/>
      </w:tcPr>
    </w:tblStylePr>
    <w:tblStylePr w:type="band1Horz">
      <w:tblPr/>
      <w:tcPr>
        <w:shd w:val="clear" w:color="auto" w:fill="D6EBBC"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5F9719" w:themeFill="accent2" w:themeFillShade="CC"/>
      </w:tcPr>
    </w:tblStylePr>
    <w:tblStylePr w:type="lastRow">
      <w:rPr>
        <w:b/>
        <w:bCs/>
        <w:color w:val="5F9719"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F0F9FC" w:themeFill="accent1" w:themeFillTint="19"/>
    </w:tcPr>
    <w:tblStylePr w:type="firstRow">
      <w:rPr>
        <w:b/>
        <w:bCs/>
        <w:color w:val="FFFFFF" w:themeColor="background1"/>
      </w:rPr>
      <w:tblPr/>
      <w:tcPr>
        <w:tcBorders>
          <w:bottom w:val="single" w:sz="12" w:space="0" w:color="FFFFFF" w:themeColor="background1"/>
        </w:tcBorders>
        <w:shd w:val="clear" w:color="auto" w:fill="5F9719" w:themeFill="accent2" w:themeFillShade="CC"/>
      </w:tcPr>
    </w:tblStylePr>
    <w:tblStylePr w:type="lastRow">
      <w:rPr>
        <w:b/>
        <w:bCs/>
        <w:color w:val="5F9719"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0F9" w:themeFill="accent1" w:themeFillTint="3F"/>
      </w:tcPr>
    </w:tblStylePr>
    <w:tblStylePr w:type="band1Horz">
      <w:tblPr/>
      <w:tcPr>
        <w:shd w:val="clear" w:color="auto" w:fill="E2F3FA"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1FBE6" w:themeFill="accent2" w:themeFillTint="19"/>
    </w:tcPr>
    <w:tblStylePr w:type="firstRow">
      <w:rPr>
        <w:b/>
        <w:bCs/>
        <w:color w:val="FFFFFF" w:themeColor="background1"/>
      </w:rPr>
      <w:tblPr/>
      <w:tcPr>
        <w:tcBorders>
          <w:bottom w:val="single" w:sz="12" w:space="0" w:color="FFFFFF" w:themeColor="background1"/>
        </w:tcBorders>
        <w:shd w:val="clear" w:color="auto" w:fill="5F9719" w:themeFill="accent2" w:themeFillShade="CC"/>
      </w:tcPr>
    </w:tblStylePr>
    <w:tblStylePr w:type="lastRow">
      <w:rPr>
        <w:b/>
        <w:bCs/>
        <w:color w:val="5F9719"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4C1" w:themeFill="accent2" w:themeFillTint="3F"/>
      </w:tcPr>
    </w:tblStylePr>
    <w:tblStylePr w:type="band1Horz">
      <w:tblPr/>
      <w:tcPr>
        <w:shd w:val="clear" w:color="auto" w:fill="E4F6CD"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6FBFD" w:themeFill="accent5" w:themeFillTint="19"/>
    </w:tcPr>
    <w:tblStylePr w:type="firstRow">
      <w:rPr>
        <w:b/>
        <w:bCs/>
        <w:color w:val="FFFFFF" w:themeColor="background1"/>
      </w:rPr>
      <w:tblPr/>
      <w:tcPr>
        <w:tcBorders>
          <w:bottom w:val="single" w:sz="12" w:space="0" w:color="FFFFFF" w:themeColor="background1"/>
        </w:tcBorders>
        <w:shd w:val="clear" w:color="auto" w:fill="8EC844" w:themeFill="accent6" w:themeFillShade="CC"/>
      </w:tcPr>
    </w:tblStylePr>
    <w:tblStylePr w:type="lastRow">
      <w:rPr>
        <w:b/>
        <w:bCs/>
        <w:color w:val="8EC844"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6FB" w:themeFill="accent5" w:themeFillTint="3F"/>
      </w:tcPr>
    </w:tblStylePr>
    <w:tblStylePr w:type="band1Horz">
      <w:tblPr/>
      <w:tcPr>
        <w:shd w:val="clear" w:color="auto" w:fill="EDF7FC"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BF1" w:themeFill="accent6" w:themeFillTint="19"/>
    </w:tcPr>
    <w:tblStylePr w:type="firstRow">
      <w:rPr>
        <w:b/>
        <w:bCs/>
        <w:color w:val="FFFFFF" w:themeColor="background1"/>
      </w:rPr>
      <w:tblPr/>
      <w:tcPr>
        <w:tcBorders>
          <w:bottom w:val="single" w:sz="12" w:space="0" w:color="FFFFFF" w:themeColor="background1"/>
        </w:tcBorders>
        <w:shd w:val="clear" w:color="auto" w:fill="63BEE5" w:themeFill="accent5" w:themeFillShade="CC"/>
      </w:tcPr>
    </w:tblStylePr>
    <w:tblStylePr w:type="lastRow">
      <w:rPr>
        <w:b/>
        <w:bCs/>
        <w:color w:val="63BEE5"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5DD" w:themeFill="accent6" w:themeFillTint="3F"/>
      </w:tcPr>
    </w:tblStylePr>
    <w:tblStylePr w:type="band1Horz">
      <w:tblPr/>
      <w:tcPr>
        <w:shd w:val="clear" w:color="auto" w:fill="EEF7E4"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78BE20"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78BE2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78BE20" w:themeColor="accent2"/>
        <w:left w:val="single" w:sz="4" w:space="0" w:color="71C5E8" w:themeColor="accent1"/>
        <w:bottom w:val="single" w:sz="4" w:space="0" w:color="71C5E8" w:themeColor="accent1"/>
        <w:right w:val="single" w:sz="4" w:space="0" w:color="71C5E8" w:themeColor="accent1"/>
        <w:insideH w:val="single" w:sz="4" w:space="0" w:color="FFFFFF" w:themeColor="background1"/>
        <w:insideV w:val="single" w:sz="4" w:space="0" w:color="FFFFFF" w:themeColor="background1"/>
      </w:tblBorders>
    </w:tblPr>
    <w:tcPr>
      <w:shd w:val="clear" w:color="auto" w:fill="F0F9FC" w:themeFill="accent1" w:themeFillTint="19"/>
    </w:tcPr>
    <w:tblStylePr w:type="firstRow">
      <w:rPr>
        <w:b/>
        <w:bCs/>
      </w:rPr>
      <w:tblPr/>
      <w:tcPr>
        <w:tcBorders>
          <w:top w:val="nil"/>
          <w:left w:val="nil"/>
          <w:bottom w:val="single" w:sz="24" w:space="0" w:color="78BE2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D86B2" w:themeFill="accent1" w:themeFillShade="99"/>
      </w:tcPr>
    </w:tblStylePr>
    <w:tblStylePr w:type="firstCol">
      <w:rPr>
        <w:color w:val="FFFFFF" w:themeColor="background1"/>
      </w:rPr>
      <w:tblPr/>
      <w:tcPr>
        <w:tcBorders>
          <w:top w:val="nil"/>
          <w:left w:val="nil"/>
          <w:bottom w:val="nil"/>
          <w:right w:val="nil"/>
          <w:insideH w:val="single" w:sz="4" w:space="0" w:color="1D86B2" w:themeColor="accent1" w:themeShade="99"/>
          <w:insideV w:val="nil"/>
        </w:tcBorders>
        <w:shd w:val="clear" w:color="auto" w:fill="1D86B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D86B2" w:themeFill="accent1" w:themeFillShade="99"/>
      </w:tcPr>
    </w:tblStylePr>
    <w:tblStylePr w:type="band1Vert">
      <w:tblPr/>
      <w:tcPr>
        <w:shd w:val="clear" w:color="auto" w:fill="C6E7F5" w:themeFill="accent1" w:themeFillTint="66"/>
      </w:tcPr>
    </w:tblStylePr>
    <w:tblStylePr w:type="band1Horz">
      <w:tblPr/>
      <w:tcPr>
        <w:shd w:val="clear" w:color="auto" w:fill="B8E2F3"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78BE20" w:themeColor="accent2"/>
        <w:left w:val="single" w:sz="4" w:space="0" w:color="78BE20" w:themeColor="accent2"/>
        <w:bottom w:val="single" w:sz="4" w:space="0" w:color="78BE20" w:themeColor="accent2"/>
        <w:right w:val="single" w:sz="4" w:space="0" w:color="78BE20" w:themeColor="accent2"/>
        <w:insideH w:val="single" w:sz="4" w:space="0" w:color="FFFFFF" w:themeColor="background1"/>
        <w:insideV w:val="single" w:sz="4" w:space="0" w:color="FFFFFF" w:themeColor="background1"/>
      </w:tblBorders>
    </w:tblPr>
    <w:tcPr>
      <w:shd w:val="clear" w:color="auto" w:fill="F1FBE6" w:themeFill="accent2" w:themeFillTint="19"/>
    </w:tcPr>
    <w:tblStylePr w:type="firstRow">
      <w:rPr>
        <w:b/>
        <w:bCs/>
      </w:rPr>
      <w:tblPr/>
      <w:tcPr>
        <w:tcBorders>
          <w:top w:val="nil"/>
          <w:left w:val="nil"/>
          <w:bottom w:val="single" w:sz="24" w:space="0" w:color="78BE2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77113" w:themeFill="accent2" w:themeFillShade="99"/>
      </w:tcPr>
    </w:tblStylePr>
    <w:tblStylePr w:type="firstCol">
      <w:rPr>
        <w:color w:val="FFFFFF" w:themeColor="background1"/>
      </w:rPr>
      <w:tblPr/>
      <w:tcPr>
        <w:tcBorders>
          <w:top w:val="nil"/>
          <w:left w:val="nil"/>
          <w:bottom w:val="nil"/>
          <w:right w:val="nil"/>
          <w:insideH w:val="single" w:sz="4" w:space="0" w:color="477113" w:themeColor="accent2" w:themeShade="99"/>
          <w:insideV w:val="nil"/>
        </w:tcBorders>
        <w:shd w:val="clear" w:color="auto" w:fill="47711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77113" w:themeFill="accent2" w:themeFillShade="99"/>
      </w:tcPr>
    </w:tblStylePr>
    <w:tblStylePr w:type="band1Vert">
      <w:tblPr/>
      <w:tcPr>
        <w:shd w:val="clear" w:color="auto" w:fill="CAEE9C" w:themeFill="accent2" w:themeFillTint="66"/>
      </w:tcPr>
    </w:tblStylePr>
    <w:tblStylePr w:type="band1Horz">
      <w:tblPr/>
      <w:tcPr>
        <w:shd w:val="clear" w:color="auto" w:fill="BCEA84"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AED879" w:themeColor="accent6"/>
        <w:left w:val="single" w:sz="4" w:space="0" w:color="AADCF1" w:themeColor="accent5"/>
        <w:bottom w:val="single" w:sz="4" w:space="0" w:color="AADCF1" w:themeColor="accent5"/>
        <w:right w:val="single" w:sz="4" w:space="0" w:color="AADCF1" w:themeColor="accent5"/>
        <w:insideH w:val="single" w:sz="4" w:space="0" w:color="FFFFFF" w:themeColor="background1"/>
        <w:insideV w:val="single" w:sz="4" w:space="0" w:color="FFFFFF" w:themeColor="background1"/>
      </w:tblBorders>
    </w:tblPr>
    <w:tcPr>
      <w:shd w:val="clear" w:color="auto" w:fill="F6FBFD" w:themeFill="accent5" w:themeFillTint="19"/>
    </w:tcPr>
    <w:tblStylePr w:type="firstRow">
      <w:rPr>
        <w:b/>
        <w:bCs/>
      </w:rPr>
      <w:tblPr/>
      <w:tcPr>
        <w:tcBorders>
          <w:top w:val="nil"/>
          <w:left w:val="nil"/>
          <w:bottom w:val="single" w:sz="24" w:space="0" w:color="AED87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39ED3" w:themeFill="accent5" w:themeFillShade="99"/>
      </w:tcPr>
    </w:tblStylePr>
    <w:tblStylePr w:type="firstCol">
      <w:rPr>
        <w:color w:val="FFFFFF" w:themeColor="background1"/>
      </w:rPr>
      <w:tblPr/>
      <w:tcPr>
        <w:tcBorders>
          <w:top w:val="nil"/>
          <w:left w:val="nil"/>
          <w:bottom w:val="nil"/>
          <w:right w:val="nil"/>
          <w:insideH w:val="single" w:sz="4" w:space="0" w:color="239ED3" w:themeColor="accent5" w:themeShade="99"/>
          <w:insideV w:val="nil"/>
        </w:tcBorders>
        <w:shd w:val="clear" w:color="auto" w:fill="239ED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39ED3" w:themeFill="accent5" w:themeFillShade="99"/>
      </w:tcPr>
    </w:tblStylePr>
    <w:tblStylePr w:type="band1Vert">
      <w:tblPr/>
      <w:tcPr>
        <w:shd w:val="clear" w:color="auto" w:fill="DCF0F9" w:themeFill="accent5" w:themeFillTint="66"/>
      </w:tcPr>
    </w:tblStylePr>
    <w:tblStylePr w:type="band1Horz">
      <w:tblPr/>
      <w:tcPr>
        <w:shd w:val="clear" w:color="auto" w:fill="D4EDF8"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AADCF1" w:themeColor="accent5"/>
        <w:left w:val="single" w:sz="4" w:space="0" w:color="AED879" w:themeColor="accent6"/>
        <w:bottom w:val="single" w:sz="4" w:space="0" w:color="AED879" w:themeColor="accent6"/>
        <w:right w:val="single" w:sz="4" w:space="0" w:color="AED879" w:themeColor="accent6"/>
        <w:insideH w:val="single" w:sz="4" w:space="0" w:color="FFFFFF" w:themeColor="background1"/>
        <w:insideV w:val="single" w:sz="4" w:space="0" w:color="FFFFFF" w:themeColor="background1"/>
      </w:tblBorders>
    </w:tblPr>
    <w:tcPr>
      <w:shd w:val="clear" w:color="auto" w:fill="F7FBF1" w:themeFill="accent6" w:themeFillTint="19"/>
    </w:tcPr>
    <w:tblStylePr w:type="firstRow">
      <w:rPr>
        <w:b/>
        <w:bCs/>
      </w:rPr>
      <w:tblPr/>
      <w:tcPr>
        <w:tcBorders>
          <w:top w:val="nil"/>
          <w:left w:val="nil"/>
          <w:bottom w:val="single" w:sz="24" w:space="0" w:color="AADCF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9C2D" w:themeFill="accent6" w:themeFillShade="99"/>
      </w:tcPr>
    </w:tblStylePr>
    <w:tblStylePr w:type="firstCol">
      <w:rPr>
        <w:color w:val="FFFFFF" w:themeColor="background1"/>
      </w:rPr>
      <w:tblPr/>
      <w:tcPr>
        <w:tcBorders>
          <w:top w:val="nil"/>
          <w:left w:val="nil"/>
          <w:bottom w:val="nil"/>
          <w:right w:val="nil"/>
          <w:insideH w:val="single" w:sz="4" w:space="0" w:color="6B9C2D" w:themeColor="accent6" w:themeShade="99"/>
          <w:insideV w:val="nil"/>
        </w:tcBorders>
        <w:shd w:val="clear" w:color="auto" w:fill="6B9C2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B9C2D" w:themeFill="accent6" w:themeFillShade="99"/>
      </w:tcPr>
    </w:tblStylePr>
    <w:tblStylePr w:type="band1Vert">
      <w:tblPr/>
      <w:tcPr>
        <w:shd w:val="clear" w:color="auto" w:fill="DEEFC9" w:themeFill="accent6" w:themeFillTint="66"/>
      </w:tcPr>
    </w:tblStylePr>
    <w:tblStylePr w:type="band1Horz">
      <w:tblPr/>
      <w:tcPr>
        <w:shd w:val="clear" w:color="auto" w:fill="D6EBBC"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71C5E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86F9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A6D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A6DC" w:themeFill="accent1" w:themeFillShade="BF"/>
      </w:tcPr>
    </w:tblStylePr>
    <w:tblStylePr w:type="band1Vert">
      <w:tblPr/>
      <w:tcPr>
        <w:tcBorders>
          <w:top w:val="nil"/>
          <w:left w:val="nil"/>
          <w:bottom w:val="nil"/>
          <w:right w:val="nil"/>
          <w:insideH w:val="nil"/>
          <w:insideV w:val="nil"/>
        </w:tcBorders>
        <w:shd w:val="clear" w:color="auto" w:fill="26A6DC" w:themeFill="accent1" w:themeFillShade="BF"/>
      </w:tcPr>
    </w:tblStylePr>
    <w:tblStylePr w:type="band1Horz">
      <w:tblPr/>
      <w:tcPr>
        <w:tcBorders>
          <w:top w:val="nil"/>
          <w:left w:val="nil"/>
          <w:bottom w:val="nil"/>
          <w:right w:val="nil"/>
          <w:insideH w:val="nil"/>
          <w:insideV w:val="nil"/>
        </w:tcBorders>
        <w:shd w:val="clear" w:color="auto" w:fill="26A6DC"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78BE2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3B5E1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98E1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98E18" w:themeFill="accent2" w:themeFillShade="BF"/>
      </w:tcPr>
    </w:tblStylePr>
    <w:tblStylePr w:type="band1Vert">
      <w:tblPr/>
      <w:tcPr>
        <w:tcBorders>
          <w:top w:val="nil"/>
          <w:left w:val="nil"/>
          <w:bottom w:val="nil"/>
          <w:right w:val="nil"/>
          <w:insideH w:val="nil"/>
          <w:insideV w:val="nil"/>
        </w:tcBorders>
        <w:shd w:val="clear" w:color="auto" w:fill="598E18" w:themeFill="accent2" w:themeFillShade="BF"/>
      </w:tcPr>
    </w:tblStylePr>
    <w:tblStylePr w:type="band1Horz">
      <w:tblPr/>
      <w:tcPr>
        <w:tcBorders>
          <w:top w:val="nil"/>
          <w:left w:val="nil"/>
          <w:bottom w:val="nil"/>
          <w:right w:val="nil"/>
          <w:insideH w:val="nil"/>
          <w:insideV w:val="nil"/>
        </w:tcBorders>
        <w:shd w:val="clear" w:color="auto" w:fill="598E18"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AADCF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D83A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1B7E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1B7E2" w:themeFill="accent5" w:themeFillShade="BF"/>
      </w:tcPr>
    </w:tblStylePr>
    <w:tblStylePr w:type="band1Vert">
      <w:tblPr/>
      <w:tcPr>
        <w:tcBorders>
          <w:top w:val="nil"/>
          <w:left w:val="nil"/>
          <w:bottom w:val="nil"/>
          <w:right w:val="nil"/>
          <w:insideH w:val="nil"/>
          <w:insideV w:val="nil"/>
        </w:tcBorders>
        <w:shd w:val="clear" w:color="auto" w:fill="51B7E2" w:themeFill="accent5" w:themeFillShade="BF"/>
      </w:tcPr>
    </w:tblStylePr>
    <w:tblStylePr w:type="band1Horz">
      <w:tblPr/>
      <w:tcPr>
        <w:tcBorders>
          <w:top w:val="nil"/>
          <w:left w:val="nil"/>
          <w:bottom w:val="nil"/>
          <w:right w:val="nil"/>
          <w:insideH w:val="nil"/>
          <w:insideV w:val="nil"/>
        </w:tcBorders>
        <w:shd w:val="clear" w:color="auto" w:fill="51B7E2"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AED87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59812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6C3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6C339" w:themeFill="accent6" w:themeFillShade="BF"/>
      </w:tcPr>
    </w:tblStylePr>
    <w:tblStylePr w:type="band1Vert">
      <w:tblPr/>
      <w:tcPr>
        <w:tcBorders>
          <w:top w:val="nil"/>
          <w:left w:val="nil"/>
          <w:bottom w:val="nil"/>
          <w:right w:val="nil"/>
          <w:insideH w:val="nil"/>
          <w:insideV w:val="nil"/>
        </w:tcBorders>
        <w:shd w:val="clear" w:color="auto" w:fill="86C339" w:themeFill="accent6" w:themeFillShade="BF"/>
      </w:tcPr>
    </w:tblStylePr>
    <w:tblStylePr w:type="band1Horz">
      <w:tblPr/>
      <w:tcPr>
        <w:tcBorders>
          <w:top w:val="nil"/>
          <w:left w:val="nil"/>
          <w:bottom w:val="nil"/>
          <w:right w:val="nil"/>
          <w:insideH w:val="nil"/>
          <w:insideV w:val="nil"/>
        </w:tcBorders>
        <w:shd w:val="clear" w:color="auto" w:fill="86C339" w:themeFill="accent6" w:themeFillShade="BF"/>
      </w:tcPr>
    </w:tblStylePr>
  </w:style>
  <w:style w:type="table" w:styleId="GridTable1Light">
    <w:name w:val="Grid Table 1 Light"/>
    <w:basedOn w:val="TableNormal"/>
    <w:uiPriority w:val="46"/>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8629F"/>
    <w:tblPr>
      <w:tblStyleRowBandSize w:val="1"/>
      <w:tblStyleColBandSize w:val="1"/>
      <w:tblBorders>
        <w:top w:val="single" w:sz="4" w:space="0" w:color="C6E7F5" w:themeColor="accent1" w:themeTint="66"/>
        <w:left w:val="single" w:sz="4" w:space="0" w:color="C6E7F5" w:themeColor="accent1" w:themeTint="66"/>
        <w:bottom w:val="single" w:sz="4" w:space="0" w:color="C6E7F5" w:themeColor="accent1" w:themeTint="66"/>
        <w:right w:val="single" w:sz="4" w:space="0" w:color="C6E7F5" w:themeColor="accent1" w:themeTint="66"/>
        <w:insideH w:val="single" w:sz="4" w:space="0" w:color="C6E7F5" w:themeColor="accent1" w:themeTint="66"/>
        <w:insideV w:val="single" w:sz="4" w:space="0" w:color="C6E7F5" w:themeColor="accent1" w:themeTint="66"/>
      </w:tblBorders>
    </w:tblPr>
    <w:tblStylePr w:type="firstRow">
      <w:rPr>
        <w:b/>
        <w:bCs/>
      </w:rPr>
      <w:tblPr/>
      <w:tcPr>
        <w:tcBorders>
          <w:bottom w:val="single" w:sz="12" w:space="0" w:color="A9DCF1" w:themeColor="accent1" w:themeTint="99"/>
        </w:tcBorders>
      </w:tcPr>
    </w:tblStylePr>
    <w:tblStylePr w:type="lastRow">
      <w:rPr>
        <w:b/>
        <w:bCs/>
      </w:rPr>
      <w:tblPr/>
      <w:tcPr>
        <w:tcBorders>
          <w:top w:val="double" w:sz="2" w:space="0" w:color="A9DCF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8629F"/>
    <w:tblPr>
      <w:tblStyleRowBandSize w:val="1"/>
      <w:tblStyleColBandSize w:val="1"/>
      <w:tblBorders>
        <w:top w:val="single" w:sz="4" w:space="0" w:color="CAEE9C" w:themeColor="accent2" w:themeTint="66"/>
        <w:left w:val="single" w:sz="4" w:space="0" w:color="CAEE9C" w:themeColor="accent2" w:themeTint="66"/>
        <w:bottom w:val="single" w:sz="4" w:space="0" w:color="CAEE9C" w:themeColor="accent2" w:themeTint="66"/>
        <w:right w:val="single" w:sz="4" w:space="0" w:color="CAEE9C" w:themeColor="accent2" w:themeTint="66"/>
        <w:insideH w:val="single" w:sz="4" w:space="0" w:color="CAEE9C" w:themeColor="accent2" w:themeTint="66"/>
        <w:insideV w:val="single" w:sz="4" w:space="0" w:color="CAEE9C" w:themeColor="accent2" w:themeTint="66"/>
      </w:tblBorders>
    </w:tblPr>
    <w:tblStylePr w:type="firstRow">
      <w:rPr>
        <w:b/>
        <w:bCs/>
      </w:rPr>
      <w:tblPr/>
      <w:tcPr>
        <w:tcBorders>
          <w:bottom w:val="single" w:sz="12" w:space="0" w:color="AFE66A" w:themeColor="accent2" w:themeTint="99"/>
        </w:tcBorders>
      </w:tcPr>
    </w:tblStylePr>
    <w:tblStylePr w:type="lastRow">
      <w:rPr>
        <w:b/>
        <w:bCs/>
      </w:rPr>
      <w:tblPr/>
      <w:tcPr>
        <w:tcBorders>
          <w:top w:val="double" w:sz="2" w:space="0" w:color="AFE66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8629F"/>
    <w:tblPr>
      <w:tblStyleRowBandSize w:val="1"/>
      <w:tblStyleColBandSize w:val="1"/>
      <w:tblBorders>
        <w:top w:val="single" w:sz="4" w:space="0" w:color="DCF0F9" w:themeColor="accent5" w:themeTint="66"/>
        <w:left w:val="single" w:sz="4" w:space="0" w:color="DCF0F9" w:themeColor="accent5" w:themeTint="66"/>
        <w:bottom w:val="single" w:sz="4" w:space="0" w:color="DCF0F9" w:themeColor="accent5" w:themeTint="66"/>
        <w:right w:val="single" w:sz="4" w:space="0" w:color="DCF0F9" w:themeColor="accent5" w:themeTint="66"/>
        <w:insideH w:val="single" w:sz="4" w:space="0" w:color="DCF0F9" w:themeColor="accent5" w:themeTint="66"/>
        <w:insideV w:val="single" w:sz="4" w:space="0" w:color="DCF0F9" w:themeColor="accent5" w:themeTint="66"/>
      </w:tblBorders>
    </w:tblPr>
    <w:tblStylePr w:type="firstRow">
      <w:rPr>
        <w:b/>
        <w:bCs/>
      </w:rPr>
      <w:tblPr/>
      <w:tcPr>
        <w:tcBorders>
          <w:bottom w:val="single" w:sz="12" w:space="0" w:color="CBE9F6" w:themeColor="accent5" w:themeTint="99"/>
        </w:tcBorders>
      </w:tcPr>
    </w:tblStylePr>
    <w:tblStylePr w:type="lastRow">
      <w:rPr>
        <w:b/>
        <w:bCs/>
      </w:rPr>
      <w:tblPr/>
      <w:tcPr>
        <w:tcBorders>
          <w:top w:val="double" w:sz="2" w:space="0" w:color="CBE9F6"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8629F"/>
    <w:tblPr>
      <w:tblStyleRowBandSize w:val="1"/>
      <w:tblStyleColBandSize w:val="1"/>
      <w:tblBorders>
        <w:top w:val="single" w:sz="4" w:space="0" w:color="DEEFC9" w:themeColor="accent6" w:themeTint="66"/>
        <w:left w:val="single" w:sz="4" w:space="0" w:color="DEEFC9" w:themeColor="accent6" w:themeTint="66"/>
        <w:bottom w:val="single" w:sz="4" w:space="0" w:color="DEEFC9" w:themeColor="accent6" w:themeTint="66"/>
        <w:right w:val="single" w:sz="4" w:space="0" w:color="DEEFC9" w:themeColor="accent6" w:themeTint="66"/>
        <w:insideH w:val="single" w:sz="4" w:space="0" w:color="DEEFC9" w:themeColor="accent6" w:themeTint="66"/>
        <w:insideV w:val="single" w:sz="4" w:space="0" w:color="DEEFC9" w:themeColor="accent6" w:themeTint="66"/>
      </w:tblBorders>
    </w:tblPr>
    <w:tblStylePr w:type="firstRow">
      <w:rPr>
        <w:b/>
        <w:bCs/>
      </w:rPr>
      <w:tblPr/>
      <w:tcPr>
        <w:tcBorders>
          <w:bottom w:val="single" w:sz="12" w:space="0" w:color="CEE7AE" w:themeColor="accent6" w:themeTint="99"/>
        </w:tcBorders>
      </w:tcPr>
    </w:tblStylePr>
    <w:tblStylePr w:type="lastRow">
      <w:rPr>
        <w:b/>
        <w:bCs/>
      </w:rPr>
      <w:tblPr/>
      <w:tcPr>
        <w:tcBorders>
          <w:top w:val="double" w:sz="2" w:space="0" w:color="CEE7AE"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rsid w:val="0058629F"/>
    <w:tblPr>
      <w:tblStyleRowBandSize w:val="1"/>
      <w:tblStyleColBandSize w:val="1"/>
      <w:tblBorders>
        <w:top w:val="single" w:sz="2" w:space="0" w:color="A9DCF1" w:themeColor="accent1" w:themeTint="99"/>
        <w:bottom w:val="single" w:sz="2" w:space="0" w:color="A9DCF1" w:themeColor="accent1" w:themeTint="99"/>
        <w:insideH w:val="single" w:sz="2" w:space="0" w:color="A9DCF1" w:themeColor="accent1" w:themeTint="99"/>
        <w:insideV w:val="single" w:sz="2" w:space="0" w:color="A9DCF1" w:themeColor="accent1" w:themeTint="99"/>
      </w:tblBorders>
    </w:tblPr>
    <w:tblStylePr w:type="firstRow">
      <w:rPr>
        <w:b/>
        <w:bCs/>
      </w:rPr>
      <w:tblPr/>
      <w:tcPr>
        <w:tcBorders>
          <w:top w:val="nil"/>
          <w:bottom w:val="single" w:sz="12" w:space="0" w:color="A9DCF1" w:themeColor="accent1" w:themeTint="99"/>
          <w:insideH w:val="nil"/>
          <w:insideV w:val="nil"/>
        </w:tcBorders>
        <w:shd w:val="clear" w:color="auto" w:fill="FFFFFF" w:themeFill="background1"/>
      </w:tcPr>
    </w:tblStylePr>
    <w:tblStylePr w:type="lastRow">
      <w:rPr>
        <w:b/>
        <w:bCs/>
      </w:rPr>
      <w:tblPr/>
      <w:tcPr>
        <w:tcBorders>
          <w:top w:val="double" w:sz="2" w:space="0" w:color="A9DCF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GridTable2-Accent2">
    <w:name w:val="Grid Table 2 Accent 2"/>
    <w:basedOn w:val="TableNormal"/>
    <w:uiPriority w:val="47"/>
    <w:rsid w:val="0058629F"/>
    <w:tblPr>
      <w:tblStyleRowBandSize w:val="1"/>
      <w:tblStyleColBandSize w:val="1"/>
      <w:tblBorders>
        <w:top w:val="single" w:sz="2" w:space="0" w:color="AFE66A" w:themeColor="accent2" w:themeTint="99"/>
        <w:bottom w:val="single" w:sz="2" w:space="0" w:color="AFE66A" w:themeColor="accent2" w:themeTint="99"/>
        <w:insideH w:val="single" w:sz="2" w:space="0" w:color="AFE66A" w:themeColor="accent2" w:themeTint="99"/>
        <w:insideV w:val="single" w:sz="2" w:space="0" w:color="AFE66A" w:themeColor="accent2" w:themeTint="99"/>
      </w:tblBorders>
    </w:tblPr>
    <w:tblStylePr w:type="firstRow">
      <w:rPr>
        <w:b/>
        <w:bCs/>
      </w:rPr>
      <w:tblPr/>
      <w:tcPr>
        <w:tcBorders>
          <w:top w:val="nil"/>
          <w:bottom w:val="single" w:sz="12" w:space="0" w:color="AFE66A" w:themeColor="accent2" w:themeTint="99"/>
          <w:insideH w:val="nil"/>
          <w:insideV w:val="nil"/>
        </w:tcBorders>
        <w:shd w:val="clear" w:color="auto" w:fill="FFFFFF" w:themeFill="background1"/>
      </w:tcPr>
    </w:tblStylePr>
    <w:tblStylePr w:type="lastRow">
      <w:rPr>
        <w:b/>
        <w:bCs/>
      </w:rPr>
      <w:tblPr/>
      <w:tcPr>
        <w:tcBorders>
          <w:top w:val="double" w:sz="2" w:space="0" w:color="AFE66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GridTable2-Accent3">
    <w:name w:val="Grid Table 2 Accent 3"/>
    <w:basedOn w:val="TableNormal"/>
    <w:uiPriority w:val="47"/>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rsid w:val="0058629F"/>
    <w:tblPr>
      <w:tblStyleRowBandSize w:val="1"/>
      <w:tblStyleColBandSize w:val="1"/>
      <w:tblBorders>
        <w:top w:val="single" w:sz="2" w:space="0" w:color="CBE9F6" w:themeColor="accent5" w:themeTint="99"/>
        <w:bottom w:val="single" w:sz="2" w:space="0" w:color="CBE9F6" w:themeColor="accent5" w:themeTint="99"/>
        <w:insideH w:val="single" w:sz="2" w:space="0" w:color="CBE9F6" w:themeColor="accent5" w:themeTint="99"/>
        <w:insideV w:val="single" w:sz="2" w:space="0" w:color="CBE9F6" w:themeColor="accent5" w:themeTint="99"/>
      </w:tblBorders>
    </w:tblPr>
    <w:tblStylePr w:type="firstRow">
      <w:rPr>
        <w:b/>
        <w:bCs/>
      </w:rPr>
      <w:tblPr/>
      <w:tcPr>
        <w:tcBorders>
          <w:top w:val="nil"/>
          <w:bottom w:val="single" w:sz="12" w:space="0" w:color="CBE9F6" w:themeColor="accent5" w:themeTint="99"/>
          <w:insideH w:val="nil"/>
          <w:insideV w:val="nil"/>
        </w:tcBorders>
        <w:shd w:val="clear" w:color="auto" w:fill="FFFFFF" w:themeFill="background1"/>
      </w:tcPr>
    </w:tblStylePr>
    <w:tblStylePr w:type="lastRow">
      <w:rPr>
        <w:b/>
        <w:bCs/>
      </w:rPr>
      <w:tblPr/>
      <w:tcPr>
        <w:tcBorders>
          <w:top w:val="double" w:sz="2" w:space="0" w:color="CBE9F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GridTable2-Accent6">
    <w:name w:val="Grid Table 2 Accent 6"/>
    <w:basedOn w:val="TableNormal"/>
    <w:uiPriority w:val="47"/>
    <w:rsid w:val="0058629F"/>
    <w:tblPr>
      <w:tblStyleRowBandSize w:val="1"/>
      <w:tblStyleColBandSize w:val="1"/>
      <w:tblBorders>
        <w:top w:val="single" w:sz="2" w:space="0" w:color="CEE7AE" w:themeColor="accent6" w:themeTint="99"/>
        <w:bottom w:val="single" w:sz="2" w:space="0" w:color="CEE7AE" w:themeColor="accent6" w:themeTint="99"/>
        <w:insideH w:val="single" w:sz="2" w:space="0" w:color="CEE7AE" w:themeColor="accent6" w:themeTint="99"/>
        <w:insideV w:val="single" w:sz="2" w:space="0" w:color="CEE7AE" w:themeColor="accent6" w:themeTint="99"/>
      </w:tblBorders>
    </w:tblPr>
    <w:tblStylePr w:type="firstRow">
      <w:rPr>
        <w:b/>
        <w:bCs/>
      </w:rPr>
      <w:tblPr/>
      <w:tcPr>
        <w:tcBorders>
          <w:top w:val="nil"/>
          <w:bottom w:val="single" w:sz="12" w:space="0" w:color="CEE7AE" w:themeColor="accent6" w:themeTint="99"/>
          <w:insideH w:val="nil"/>
          <w:insideV w:val="nil"/>
        </w:tcBorders>
        <w:shd w:val="clear" w:color="auto" w:fill="FFFFFF" w:themeFill="background1"/>
      </w:tcPr>
    </w:tblStylePr>
    <w:tblStylePr w:type="lastRow">
      <w:rPr>
        <w:b/>
        <w:bCs/>
      </w:rPr>
      <w:tblPr/>
      <w:tcPr>
        <w:tcBorders>
          <w:top w:val="double" w:sz="2" w:space="0" w:color="CEE7A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GridTable3">
    <w:name w:val="Grid Table 3"/>
    <w:basedOn w:val="TableNormal"/>
    <w:uiPriority w:val="48"/>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rsid w:val="0058629F"/>
    <w:tblPr>
      <w:tblStyleRowBandSize w:val="1"/>
      <w:tblStyleColBandSize w:val="1"/>
      <w:tblBorders>
        <w:top w:val="single" w:sz="4" w:space="0" w:color="A9DCF1" w:themeColor="accent1" w:themeTint="99"/>
        <w:left w:val="single" w:sz="4" w:space="0" w:color="A9DCF1" w:themeColor="accent1" w:themeTint="99"/>
        <w:bottom w:val="single" w:sz="4" w:space="0" w:color="A9DCF1" w:themeColor="accent1" w:themeTint="99"/>
        <w:right w:val="single" w:sz="4" w:space="0" w:color="A9DCF1" w:themeColor="accent1" w:themeTint="99"/>
        <w:insideH w:val="single" w:sz="4" w:space="0" w:color="A9DCF1" w:themeColor="accent1" w:themeTint="99"/>
        <w:insideV w:val="single" w:sz="4" w:space="0" w:color="A9DCF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F3FA" w:themeFill="accent1" w:themeFillTint="33"/>
      </w:tcPr>
    </w:tblStylePr>
    <w:tblStylePr w:type="band1Horz">
      <w:tblPr/>
      <w:tcPr>
        <w:shd w:val="clear" w:color="auto" w:fill="E2F3FA" w:themeFill="accent1" w:themeFillTint="33"/>
      </w:tcPr>
    </w:tblStylePr>
    <w:tblStylePr w:type="neCell">
      <w:tblPr/>
      <w:tcPr>
        <w:tcBorders>
          <w:bottom w:val="single" w:sz="4" w:space="0" w:color="A9DCF1" w:themeColor="accent1" w:themeTint="99"/>
        </w:tcBorders>
      </w:tcPr>
    </w:tblStylePr>
    <w:tblStylePr w:type="nwCell">
      <w:tblPr/>
      <w:tcPr>
        <w:tcBorders>
          <w:bottom w:val="single" w:sz="4" w:space="0" w:color="A9DCF1" w:themeColor="accent1" w:themeTint="99"/>
        </w:tcBorders>
      </w:tcPr>
    </w:tblStylePr>
    <w:tblStylePr w:type="seCell">
      <w:tblPr/>
      <w:tcPr>
        <w:tcBorders>
          <w:top w:val="single" w:sz="4" w:space="0" w:color="A9DCF1" w:themeColor="accent1" w:themeTint="99"/>
        </w:tcBorders>
      </w:tcPr>
    </w:tblStylePr>
    <w:tblStylePr w:type="swCell">
      <w:tblPr/>
      <w:tcPr>
        <w:tcBorders>
          <w:top w:val="single" w:sz="4" w:space="0" w:color="A9DCF1" w:themeColor="accent1" w:themeTint="99"/>
        </w:tcBorders>
      </w:tcPr>
    </w:tblStylePr>
  </w:style>
  <w:style w:type="table" w:styleId="GridTable3-Accent2">
    <w:name w:val="Grid Table 3 Accent 2"/>
    <w:basedOn w:val="TableNormal"/>
    <w:uiPriority w:val="48"/>
    <w:rsid w:val="0058629F"/>
    <w:tblPr>
      <w:tblStyleRowBandSize w:val="1"/>
      <w:tblStyleColBandSize w:val="1"/>
      <w:tblBorders>
        <w:top w:val="single" w:sz="4" w:space="0" w:color="AFE66A" w:themeColor="accent2" w:themeTint="99"/>
        <w:left w:val="single" w:sz="4" w:space="0" w:color="AFE66A" w:themeColor="accent2" w:themeTint="99"/>
        <w:bottom w:val="single" w:sz="4" w:space="0" w:color="AFE66A" w:themeColor="accent2" w:themeTint="99"/>
        <w:right w:val="single" w:sz="4" w:space="0" w:color="AFE66A" w:themeColor="accent2" w:themeTint="99"/>
        <w:insideH w:val="single" w:sz="4" w:space="0" w:color="AFE66A" w:themeColor="accent2" w:themeTint="99"/>
        <w:insideV w:val="single" w:sz="4" w:space="0" w:color="AFE66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6CD" w:themeFill="accent2" w:themeFillTint="33"/>
      </w:tcPr>
    </w:tblStylePr>
    <w:tblStylePr w:type="band1Horz">
      <w:tblPr/>
      <w:tcPr>
        <w:shd w:val="clear" w:color="auto" w:fill="E4F6CD" w:themeFill="accent2" w:themeFillTint="33"/>
      </w:tcPr>
    </w:tblStylePr>
    <w:tblStylePr w:type="neCell">
      <w:tblPr/>
      <w:tcPr>
        <w:tcBorders>
          <w:bottom w:val="single" w:sz="4" w:space="0" w:color="AFE66A" w:themeColor="accent2" w:themeTint="99"/>
        </w:tcBorders>
      </w:tcPr>
    </w:tblStylePr>
    <w:tblStylePr w:type="nwCell">
      <w:tblPr/>
      <w:tcPr>
        <w:tcBorders>
          <w:bottom w:val="single" w:sz="4" w:space="0" w:color="AFE66A" w:themeColor="accent2" w:themeTint="99"/>
        </w:tcBorders>
      </w:tcPr>
    </w:tblStylePr>
    <w:tblStylePr w:type="seCell">
      <w:tblPr/>
      <w:tcPr>
        <w:tcBorders>
          <w:top w:val="single" w:sz="4" w:space="0" w:color="AFE66A" w:themeColor="accent2" w:themeTint="99"/>
        </w:tcBorders>
      </w:tcPr>
    </w:tblStylePr>
    <w:tblStylePr w:type="swCell">
      <w:tblPr/>
      <w:tcPr>
        <w:tcBorders>
          <w:top w:val="single" w:sz="4" w:space="0" w:color="AFE66A" w:themeColor="accent2" w:themeTint="99"/>
        </w:tcBorders>
      </w:tcPr>
    </w:tblStylePr>
  </w:style>
  <w:style w:type="table" w:styleId="GridTable3-Accent3">
    <w:name w:val="Grid Table 3 Accent 3"/>
    <w:basedOn w:val="TableNormal"/>
    <w:uiPriority w:val="48"/>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rsid w:val="0058629F"/>
    <w:tblPr>
      <w:tblStyleRowBandSize w:val="1"/>
      <w:tblStyleColBandSize w:val="1"/>
      <w:tblBorders>
        <w:top w:val="single" w:sz="4" w:space="0" w:color="CBE9F6" w:themeColor="accent5" w:themeTint="99"/>
        <w:left w:val="single" w:sz="4" w:space="0" w:color="CBE9F6" w:themeColor="accent5" w:themeTint="99"/>
        <w:bottom w:val="single" w:sz="4" w:space="0" w:color="CBE9F6" w:themeColor="accent5" w:themeTint="99"/>
        <w:right w:val="single" w:sz="4" w:space="0" w:color="CBE9F6" w:themeColor="accent5" w:themeTint="99"/>
        <w:insideH w:val="single" w:sz="4" w:space="0" w:color="CBE9F6" w:themeColor="accent5" w:themeTint="99"/>
        <w:insideV w:val="single" w:sz="4" w:space="0" w:color="CBE9F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FC" w:themeFill="accent5" w:themeFillTint="33"/>
      </w:tcPr>
    </w:tblStylePr>
    <w:tblStylePr w:type="band1Horz">
      <w:tblPr/>
      <w:tcPr>
        <w:shd w:val="clear" w:color="auto" w:fill="EDF7FC" w:themeFill="accent5" w:themeFillTint="33"/>
      </w:tcPr>
    </w:tblStylePr>
    <w:tblStylePr w:type="neCell">
      <w:tblPr/>
      <w:tcPr>
        <w:tcBorders>
          <w:bottom w:val="single" w:sz="4" w:space="0" w:color="CBE9F6" w:themeColor="accent5" w:themeTint="99"/>
        </w:tcBorders>
      </w:tcPr>
    </w:tblStylePr>
    <w:tblStylePr w:type="nwCell">
      <w:tblPr/>
      <w:tcPr>
        <w:tcBorders>
          <w:bottom w:val="single" w:sz="4" w:space="0" w:color="CBE9F6" w:themeColor="accent5" w:themeTint="99"/>
        </w:tcBorders>
      </w:tcPr>
    </w:tblStylePr>
    <w:tblStylePr w:type="seCell">
      <w:tblPr/>
      <w:tcPr>
        <w:tcBorders>
          <w:top w:val="single" w:sz="4" w:space="0" w:color="CBE9F6" w:themeColor="accent5" w:themeTint="99"/>
        </w:tcBorders>
      </w:tcPr>
    </w:tblStylePr>
    <w:tblStylePr w:type="swCell">
      <w:tblPr/>
      <w:tcPr>
        <w:tcBorders>
          <w:top w:val="single" w:sz="4" w:space="0" w:color="CBE9F6" w:themeColor="accent5" w:themeTint="99"/>
        </w:tcBorders>
      </w:tcPr>
    </w:tblStylePr>
  </w:style>
  <w:style w:type="table" w:styleId="GridTable3-Accent6">
    <w:name w:val="Grid Table 3 Accent 6"/>
    <w:basedOn w:val="TableNormal"/>
    <w:uiPriority w:val="48"/>
    <w:rsid w:val="0058629F"/>
    <w:tblPr>
      <w:tblStyleRowBandSize w:val="1"/>
      <w:tblStyleColBandSize w:val="1"/>
      <w:tblBorders>
        <w:top w:val="single" w:sz="4" w:space="0" w:color="CEE7AE" w:themeColor="accent6" w:themeTint="99"/>
        <w:left w:val="single" w:sz="4" w:space="0" w:color="CEE7AE" w:themeColor="accent6" w:themeTint="99"/>
        <w:bottom w:val="single" w:sz="4" w:space="0" w:color="CEE7AE" w:themeColor="accent6" w:themeTint="99"/>
        <w:right w:val="single" w:sz="4" w:space="0" w:color="CEE7AE" w:themeColor="accent6" w:themeTint="99"/>
        <w:insideH w:val="single" w:sz="4" w:space="0" w:color="CEE7AE" w:themeColor="accent6" w:themeTint="99"/>
        <w:insideV w:val="single" w:sz="4" w:space="0" w:color="CEE7A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7E4" w:themeFill="accent6" w:themeFillTint="33"/>
      </w:tcPr>
    </w:tblStylePr>
    <w:tblStylePr w:type="band1Horz">
      <w:tblPr/>
      <w:tcPr>
        <w:shd w:val="clear" w:color="auto" w:fill="EEF7E4" w:themeFill="accent6" w:themeFillTint="33"/>
      </w:tcPr>
    </w:tblStylePr>
    <w:tblStylePr w:type="neCell">
      <w:tblPr/>
      <w:tcPr>
        <w:tcBorders>
          <w:bottom w:val="single" w:sz="4" w:space="0" w:color="CEE7AE" w:themeColor="accent6" w:themeTint="99"/>
        </w:tcBorders>
      </w:tcPr>
    </w:tblStylePr>
    <w:tblStylePr w:type="nwCell">
      <w:tblPr/>
      <w:tcPr>
        <w:tcBorders>
          <w:bottom w:val="single" w:sz="4" w:space="0" w:color="CEE7AE" w:themeColor="accent6" w:themeTint="99"/>
        </w:tcBorders>
      </w:tcPr>
    </w:tblStylePr>
    <w:tblStylePr w:type="seCell">
      <w:tblPr/>
      <w:tcPr>
        <w:tcBorders>
          <w:top w:val="single" w:sz="4" w:space="0" w:color="CEE7AE" w:themeColor="accent6" w:themeTint="99"/>
        </w:tcBorders>
      </w:tcPr>
    </w:tblStylePr>
    <w:tblStylePr w:type="swCell">
      <w:tblPr/>
      <w:tcPr>
        <w:tcBorders>
          <w:top w:val="single" w:sz="4" w:space="0" w:color="CEE7AE" w:themeColor="accent6" w:themeTint="99"/>
        </w:tcBorders>
      </w:tcPr>
    </w:tblStylePr>
  </w:style>
  <w:style w:type="table" w:styleId="GridTable4">
    <w:name w:val="Grid Table 4"/>
    <w:basedOn w:val="TableNormal"/>
    <w:uiPriority w:val="49"/>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rsid w:val="0058629F"/>
    <w:tblPr>
      <w:tblStyleRowBandSize w:val="1"/>
      <w:tblStyleColBandSize w:val="1"/>
      <w:tblBorders>
        <w:top w:val="single" w:sz="4" w:space="0" w:color="A9DCF1" w:themeColor="accent1" w:themeTint="99"/>
        <w:left w:val="single" w:sz="4" w:space="0" w:color="A9DCF1" w:themeColor="accent1" w:themeTint="99"/>
        <w:bottom w:val="single" w:sz="4" w:space="0" w:color="A9DCF1" w:themeColor="accent1" w:themeTint="99"/>
        <w:right w:val="single" w:sz="4" w:space="0" w:color="A9DCF1" w:themeColor="accent1" w:themeTint="99"/>
        <w:insideH w:val="single" w:sz="4" w:space="0" w:color="A9DCF1" w:themeColor="accent1" w:themeTint="99"/>
        <w:insideV w:val="single" w:sz="4" w:space="0" w:color="A9DCF1" w:themeColor="accent1" w:themeTint="99"/>
      </w:tblBorders>
    </w:tblPr>
    <w:tblStylePr w:type="firstRow">
      <w:rPr>
        <w:b/>
        <w:bCs/>
        <w:color w:val="FFFFFF" w:themeColor="background1"/>
      </w:rPr>
      <w:tblPr/>
      <w:tcPr>
        <w:tcBorders>
          <w:top w:val="single" w:sz="4" w:space="0" w:color="71C5E8" w:themeColor="accent1"/>
          <w:left w:val="single" w:sz="4" w:space="0" w:color="71C5E8" w:themeColor="accent1"/>
          <w:bottom w:val="single" w:sz="4" w:space="0" w:color="71C5E8" w:themeColor="accent1"/>
          <w:right w:val="single" w:sz="4" w:space="0" w:color="71C5E8" w:themeColor="accent1"/>
          <w:insideH w:val="nil"/>
          <w:insideV w:val="nil"/>
        </w:tcBorders>
        <w:shd w:val="clear" w:color="auto" w:fill="71C5E8" w:themeFill="accent1"/>
      </w:tcPr>
    </w:tblStylePr>
    <w:tblStylePr w:type="lastRow">
      <w:rPr>
        <w:b/>
        <w:bCs/>
      </w:rPr>
      <w:tblPr/>
      <w:tcPr>
        <w:tcBorders>
          <w:top w:val="double" w:sz="4" w:space="0" w:color="71C5E8" w:themeColor="accent1"/>
        </w:tcBorders>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GridTable4-Accent2">
    <w:name w:val="Grid Table 4 Accent 2"/>
    <w:basedOn w:val="TableNormal"/>
    <w:uiPriority w:val="49"/>
    <w:rsid w:val="0058629F"/>
    <w:tblPr>
      <w:tblStyleRowBandSize w:val="1"/>
      <w:tblStyleColBandSize w:val="1"/>
      <w:tblBorders>
        <w:top w:val="single" w:sz="4" w:space="0" w:color="AFE66A" w:themeColor="accent2" w:themeTint="99"/>
        <w:left w:val="single" w:sz="4" w:space="0" w:color="AFE66A" w:themeColor="accent2" w:themeTint="99"/>
        <w:bottom w:val="single" w:sz="4" w:space="0" w:color="AFE66A" w:themeColor="accent2" w:themeTint="99"/>
        <w:right w:val="single" w:sz="4" w:space="0" w:color="AFE66A" w:themeColor="accent2" w:themeTint="99"/>
        <w:insideH w:val="single" w:sz="4" w:space="0" w:color="AFE66A" w:themeColor="accent2" w:themeTint="99"/>
        <w:insideV w:val="single" w:sz="4" w:space="0" w:color="AFE66A" w:themeColor="accent2" w:themeTint="99"/>
      </w:tblBorders>
    </w:tblPr>
    <w:tblStylePr w:type="firstRow">
      <w:rPr>
        <w:b/>
        <w:bCs/>
        <w:color w:val="FFFFFF" w:themeColor="background1"/>
      </w:rPr>
      <w:tblPr/>
      <w:tcPr>
        <w:tcBorders>
          <w:top w:val="single" w:sz="4" w:space="0" w:color="78BE20" w:themeColor="accent2"/>
          <w:left w:val="single" w:sz="4" w:space="0" w:color="78BE20" w:themeColor="accent2"/>
          <w:bottom w:val="single" w:sz="4" w:space="0" w:color="78BE20" w:themeColor="accent2"/>
          <w:right w:val="single" w:sz="4" w:space="0" w:color="78BE20" w:themeColor="accent2"/>
          <w:insideH w:val="nil"/>
          <w:insideV w:val="nil"/>
        </w:tcBorders>
        <w:shd w:val="clear" w:color="auto" w:fill="78BE20" w:themeFill="accent2"/>
      </w:tcPr>
    </w:tblStylePr>
    <w:tblStylePr w:type="lastRow">
      <w:rPr>
        <w:b/>
        <w:bCs/>
      </w:rPr>
      <w:tblPr/>
      <w:tcPr>
        <w:tcBorders>
          <w:top w:val="double" w:sz="4" w:space="0" w:color="78BE20"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GridTable4-Accent3">
    <w:name w:val="Grid Table 4 Accent 3"/>
    <w:basedOn w:val="TableNormal"/>
    <w:uiPriority w:val="49"/>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rsid w:val="0058629F"/>
    <w:tblPr>
      <w:tblStyleRowBandSize w:val="1"/>
      <w:tblStyleColBandSize w:val="1"/>
      <w:tblBorders>
        <w:top w:val="single" w:sz="4" w:space="0" w:color="CBE9F6" w:themeColor="accent5" w:themeTint="99"/>
        <w:left w:val="single" w:sz="4" w:space="0" w:color="CBE9F6" w:themeColor="accent5" w:themeTint="99"/>
        <w:bottom w:val="single" w:sz="4" w:space="0" w:color="CBE9F6" w:themeColor="accent5" w:themeTint="99"/>
        <w:right w:val="single" w:sz="4" w:space="0" w:color="CBE9F6" w:themeColor="accent5" w:themeTint="99"/>
        <w:insideH w:val="single" w:sz="4" w:space="0" w:color="CBE9F6" w:themeColor="accent5" w:themeTint="99"/>
        <w:insideV w:val="single" w:sz="4" w:space="0" w:color="CBE9F6" w:themeColor="accent5" w:themeTint="99"/>
      </w:tblBorders>
    </w:tblPr>
    <w:tblStylePr w:type="firstRow">
      <w:rPr>
        <w:b/>
        <w:bCs/>
        <w:color w:val="FFFFFF" w:themeColor="background1"/>
      </w:rPr>
      <w:tblPr/>
      <w:tcPr>
        <w:tcBorders>
          <w:top w:val="single" w:sz="4" w:space="0" w:color="AADCF1" w:themeColor="accent5"/>
          <w:left w:val="single" w:sz="4" w:space="0" w:color="AADCF1" w:themeColor="accent5"/>
          <w:bottom w:val="single" w:sz="4" w:space="0" w:color="AADCF1" w:themeColor="accent5"/>
          <w:right w:val="single" w:sz="4" w:space="0" w:color="AADCF1" w:themeColor="accent5"/>
          <w:insideH w:val="nil"/>
          <w:insideV w:val="nil"/>
        </w:tcBorders>
        <w:shd w:val="clear" w:color="auto" w:fill="AADCF1" w:themeFill="accent5"/>
      </w:tcPr>
    </w:tblStylePr>
    <w:tblStylePr w:type="lastRow">
      <w:rPr>
        <w:b/>
        <w:bCs/>
      </w:rPr>
      <w:tblPr/>
      <w:tcPr>
        <w:tcBorders>
          <w:top w:val="double" w:sz="4" w:space="0" w:color="AADCF1" w:themeColor="accent5"/>
        </w:tcBorders>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GridTable4-Accent6">
    <w:name w:val="Grid Table 4 Accent 6"/>
    <w:basedOn w:val="TableNormal"/>
    <w:uiPriority w:val="49"/>
    <w:rsid w:val="0058629F"/>
    <w:tblPr>
      <w:tblStyleRowBandSize w:val="1"/>
      <w:tblStyleColBandSize w:val="1"/>
      <w:tblBorders>
        <w:top w:val="single" w:sz="4" w:space="0" w:color="CEE7AE" w:themeColor="accent6" w:themeTint="99"/>
        <w:left w:val="single" w:sz="4" w:space="0" w:color="CEE7AE" w:themeColor="accent6" w:themeTint="99"/>
        <w:bottom w:val="single" w:sz="4" w:space="0" w:color="CEE7AE" w:themeColor="accent6" w:themeTint="99"/>
        <w:right w:val="single" w:sz="4" w:space="0" w:color="CEE7AE" w:themeColor="accent6" w:themeTint="99"/>
        <w:insideH w:val="single" w:sz="4" w:space="0" w:color="CEE7AE" w:themeColor="accent6" w:themeTint="99"/>
        <w:insideV w:val="single" w:sz="4" w:space="0" w:color="CEE7AE" w:themeColor="accent6" w:themeTint="99"/>
      </w:tblBorders>
    </w:tblPr>
    <w:tblStylePr w:type="firstRow">
      <w:rPr>
        <w:b/>
        <w:bCs/>
        <w:color w:val="FFFFFF" w:themeColor="background1"/>
      </w:rPr>
      <w:tblPr/>
      <w:tcPr>
        <w:tcBorders>
          <w:top w:val="single" w:sz="4" w:space="0" w:color="AED879" w:themeColor="accent6"/>
          <w:left w:val="single" w:sz="4" w:space="0" w:color="AED879" w:themeColor="accent6"/>
          <w:bottom w:val="single" w:sz="4" w:space="0" w:color="AED879" w:themeColor="accent6"/>
          <w:right w:val="single" w:sz="4" w:space="0" w:color="AED879" w:themeColor="accent6"/>
          <w:insideH w:val="nil"/>
          <w:insideV w:val="nil"/>
        </w:tcBorders>
        <w:shd w:val="clear" w:color="auto" w:fill="AED879" w:themeFill="accent6"/>
      </w:tcPr>
    </w:tblStylePr>
    <w:tblStylePr w:type="lastRow">
      <w:rPr>
        <w:b/>
        <w:bCs/>
      </w:rPr>
      <w:tblPr/>
      <w:tcPr>
        <w:tcBorders>
          <w:top w:val="double" w:sz="4" w:space="0" w:color="AED879" w:themeColor="accent6"/>
        </w:tcBorders>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GridTable5Dark">
    <w:name w:val="Grid Table 5 Dark"/>
    <w:basedOn w:val="TableNormal"/>
    <w:uiPriority w:val="50"/>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3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C5E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C5E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C5E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C5E8" w:themeFill="accent1"/>
      </w:tcPr>
    </w:tblStylePr>
    <w:tblStylePr w:type="band1Vert">
      <w:tblPr/>
      <w:tcPr>
        <w:shd w:val="clear" w:color="auto" w:fill="C6E7F5" w:themeFill="accent1" w:themeFillTint="66"/>
      </w:tcPr>
    </w:tblStylePr>
    <w:tblStylePr w:type="band1Horz">
      <w:tblPr/>
      <w:tcPr>
        <w:shd w:val="clear" w:color="auto" w:fill="C6E7F5" w:themeFill="accent1" w:themeFillTint="66"/>
      </w:tcPr>
    </w:tblStylePr>
  </w:style>
  <w:style w:type="table" w:styleId="GridTable5Dark-Accent2">
    <w:name w:val="Grid Table 5 Dark Accent 2"/>
    <w:basedOn w:val="TableNormal"/>
    <w:uiPriority w:val="50"/>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6C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8BE2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8BE2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8BE2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8BE20" w:themeFill="accent2"/>
      </w:tcPr>
    </w:tblStylePr>
    <w:tblStylePr w:type="band1Vert">
      <w:tblPr/>
      <w:tcPr>
        <w:shd w:val="clear" w:color="auto" w:fill="CAEE9C" w:themeFill="accent2" w:themeFillTint="66"/>
      </w:tcPr>
    </w:tblStylePr>
    <w:tblStylePr w:type="band1Horz">
      <w:tblPr/>
      <w:tcPr>
        <w:shd w:val="clear" w:color="auto" w:fill="CAEE9C" w:themeFill="accent2" w:themeFillTint="66"/>
      </w:tcPr>
    </w:tblStylePr>
  </w:style>
  <w:style w:type="table" w:styleId="GridTable5Dark-Accent3">
    <w:name w:val="Grid Table 5 Dark Accent 3"/>
    <w:basedOn w:val="TableNormal"/>
    <w:uiPriority w:val="50"/>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7F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ADCF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ADCF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ADCF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ADCF1" w:themeFill="accent5"/>
      </w:tcPr>
    </w:tblStylePr>
    <w:tblStylePr w:type="band1Vert">
      <w:tblPr/>
      <w:tcPr>
        <w:shd w:val="clear" w:color="auto" w:fill="DCF0F9" w:themeFill="accent5" w:themeFillTint="66"/>
      </w:tcPr>
    </w:tblStylePr>
    <w:tblStylePr w:type="band1Horz">
      <w:tblPr/>
      <w:tcPr>
        <w:shd w:val="clear" w:color="auto" w:fill="DCF0F9" w:themeFill="accent5" w:themeFillTint="66"/>
      </w:tcPr>
    </w:tblStylePr>
  </w:style>
  <w:style w:type="table" w:styleId="GridTable5Dark-Accent6">
    <w:name w:val="Grid Table 5 Dark Accent 6"/>
    <w:basedOn w:val="TableNormal"/>
    <w:uiPriority w:val="50"/>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F7E4"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ED87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ED87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ED87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ED879" w:themeFill="accent6"/>
      </w:tcPr>
    </w:tblStylePr>
    <w:tblStylePr w:type="band1Vert">
      <w:tblPr/>
      <w:tcPr>
        <w:shd w:val="clear" w:color="auto" w:fill="DEEFC9" w:themeFill="accent6" w:themeFillTint="66"/>
      </w:tcPr>
    </w:tblStylePr>
    <w:tblStylePr w:type="band1Horz">
      <w:tblPr/>
      <w:tcPr>
        <w:shd w:val="clear" w:color="auto" w:fill="DEEFC9" w:themeFill="accent6" w:themeFillTint="66"/>
      </w:tcPr>
    </w:tblStylePr>
  </w:style>
  <w:style w:type="table" w:styleId="GridTable6Colorful">
    <w:name w:val="Grid Table 6 Colorful"/>
    <w:basedOn w:val="TableNormal"/>
    <w:uiPriority w:val="51"/>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rsid w:val="0058629F"/>
    <w:rPr>
      <w:color w:val="26A6DC" w:themeColor="accent1" w:themeShade="BF"/>
    </w:rPr>
    <w:tblPr>
      <w:tblStyleRowBandSize w:val="1"/>
      <w:tblStyleColBandSize w:val="1"/>
      <w:tblBorders>
        <w:top w:val="single" w:sz="4" w:space="0" w:color="A9DCF1" w:themeColor="accent1" w:themeTint="99"/>
        <w:left w:val="single" w:sz="4" w:space="0" w:color="A9DCF1" w:themeColor="accent1" w:themeTint="99"/>
        <w:bottom w:val="single" w:sz="4" w:space="0" w:color="A9DCF1" w:themeColor="accent1" w:themeTint="99"/>
        <w:right w:val="single" w:sz="4" w:space="0" w:color="A9DCF1" w:themeColor="accent1" w:themeTint="99"/>
        <w:insideH w:val="single" w:sz="4" w:space="0" w:color="A9DCF1" w:themeColor="accent1" w:themeTint="99"/>
        <w:insideV w:val="single" w:sz="4" w:space="0" w:color="A9DCF1" w:themeColor="accent1" w:themeTint="99"/>
      </w:tblBorders>
    </w:tblPr>
    <w:tblStylePr w:type="firstRow">
      <w:rPr>
        <w:b/>
        <w:bCs/>
      </w:rPr>
      <w:tblPr/>
      <w:tcPr>
        <w:tcBorders>
          <w:bottom w:val="single" w:sz="12" w:space="0" w:color="A9DCF1" w:themeColor="accent1" w:themeTint="99"/>
        </w:tcBorders>
      </w:tcPr>
    </w:tblStylePr>
    <w:tblStylePr w:type="lastRow">
      <w:rPr>
        <w:b/>
        <w:bCs/>
      </w:rPr>
      <w:tblPr/>
      <w:tcPr>
        <w:tcBorders>
          <w:top w:val="double" w:sz="4" w:space="0" w:color="A9DCF1" w:themeColor="accent1" w:themeTint="99"/>
        </w:tcBorders>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GridTable6Colorful-Accent2">
    <w:name w:val="Grid Table 6 Colorful Accent 2"/>
    <w:basedOn w:val="TableNormal"/>
    <w:uiPriority w:val="51"/>
    <w:rsid w:val="0058629F"/>
    <w:rPr>
      <w:color w:val="598E18" w:themeColor="accent2" w:themeShade="BF"/>
    </w:rPr>
    <w:tblPr>
      <w:tblStyleRowBandSize w:val="1"/>
      <w:tblStyleColBandSize w:val="1"/>
      <w:tblBorders>
        <w:top w:val="single" w:sz="4" w:space="0" w:color="AFE66A" w:themeColor="accent2" w:themeTint="99"/>
        <w:left w:val="single" w:sz="4" w:space="0" w:color="AFE66A" w:themeColor="accent2" w:themeTint="99"/>
        <w:bottom w:val="single" w:sz="4" w:space="0" w:color="AFE66A" w:themeColor="accent2" w:themeTint="99"/>
        <w:right w:val="single" w:sz="4" w:space="0" w:color="AFE66A" w:themeColor="accent2" w:themeTint="99"/>
        <w:insideH w:val="single" w:sz="4" w:space="0" w:color="AFE66A" w:themeColor="accent2" w:themeTint="99"/>
        <w:insideV w:val="single" w:sz="4" w:space="0" w:color="AFE66A" w:themeColor="accent2" w:themeTint="99"/>
      </w:tblBorders>
    </w:tblPr>
    <w:tblStylePr w:type="firstRow">
      <w:rPr>
        <w:b/>
        <w:bCs/>
      </w:rPr>
      <w:tblPr/>
      <w:tcPr>
        <w:tcBorders>
          <w:bottom w:val="single" w:sz="12" w:space="0" w:color="AFE66A" w:themeColor="accent2" w:themeTint="99"/>
        </w:tcBorders>
      </w:tcPr>
    </w:tblStylePr>
    <w:tblStylePr w:type="lastRow">
      <w:rPr>
        <w:b/>
        <w:bCs/>
      </w:rPr>
      <w:tblPr/>
      <w:tcPr>
        <w:tcBorders>
          <w:top w:val="double" w:sz="4" w:space="0" w:color="AFE66A" w:themeColor="accent2" w:themeTint="99"/>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GridTable6Colorful-Accent3">
    <w:name w:val="Grid Table 6 Colorful Accent 3"/>
    <w:basedOn w:val="TableNormal"/>
    <w:uiPriority w:val="51"/>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rsid w:val="0058629F"/>
    <w:rPr>
      <w:color w:val="51B7E2" w:themeColor="accent5" w:themeShade="BF"/>
    </w:rPr>
    <w:tblPr>
      <w:tblStyleRowBandSize w:val="1"/>
      <w:tblStyleColBandSize w:val="1"/>
      <w:tblBorders>
        <w:top w:val="single" w:sz="4" w:space="0" w:color="CBE9F6" w:themeColor="accent5" w:themeTint="99"/>
        <w:left w:val="single" w:sz="4" w:space="0" w:color="CBE9F6" w:themeColor="accent5" w:themeTint="99"/>
        <w:bottom w:val="single" w:sz="4" w:space="0" w:color="CBE9F6" w:themeColor="accent5" w:themeTint="99"/>
        <w:right w:val="single" w:sz="4" w:space="0" w:color="CBE9F6" w:themeColor="accent5" w:themeTint="99"/>
        <w:insideH w:val="single" w:sz="4" w:space="0" w:color="CBE9F6" w:themeColor="accent5" w:themeTint="99"/>
        <w:insideV w:val="single" w:sz="4" w:space="0" w:color="CBE9F6" w:themeColor="accent5" w:themeTint="99"/>
      </w:tblBorders>
    </w:tblPr>
    <w:tblStylePr w:type="firstRow">
      <w:rPr>
        <w:b/>
        <w:bCs/>
      </w:rPr>
      <w:tblPr/>
      <w:tcPr>
        <w:tcBorders>
          <w:bottom w:val="single" w:sz="12" w:space="0" w:color="CBE9F6" w:themeColor="accent5" w:themeTint="99"/>
        </w:tcBorders>
      </w:tcPr>
    </w:tblStylePr>
    <w:tblStylePr w:type="lastRow">
      <w:rPr>
        <w:b/>
        <w:bCs/>
      </w:rPr>
      <w:tblPr/>
      <w:tcPr>
        <w:tcBorders>
          <w:top w:val="double" w:sz="4" w:space="0" w:color="CBE9F6" w:themeColor="accent5" w:themeTint="99"/>
        </w:tcBorders>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GridTable6Colorful-Accent6">
    <w:name w:val="Grid Table 6 Colorful Accent 6"/>
    <w:basedOn w:val="TableNormal"/>
    <w:uiPriority w:val="51"/>
    <w:rsid w:val="0058629F"/>
    <w:rPr>
      <w:color w:val="86C339" w:themeColor="accent6" w:themeShade="BF"/>
    </w:rPr>
    <w:tblPr>
      <w:tblStyleRowBandSize w:val="1"/>
      <w:tblStyleColBandSize w:val="1"/>
      <w:tblBorders>
        <w:top w:val="single" w:sz="4" w:space="0" w:color="CEE7AE" w:themeColor="accent6" w:themeTint="99"/>
        <w:left w:val="single" w:sz="4" w:space="0" w:color="CEE7AE" w:themeColor="accent6" w:themeTint="99"/>
        <w:bottom w:val="single" w:sz="4" w:space="0" w:color="CEE7AE" w:themeColor="accent6" w:themeTint="99"/>
        <w:right w:val="single" w:sz="4" w:space="0" w:color="CEE7AE" w:themeColor="accent6" w:themeTint="99"/>
        <w:insideH w:val="single" w:sz="4" w:space="0" w:color="CEE7AE" w:themeColor="accent6" w:themeTint="99"/>
        <w:insideV w:val="single" w:sz="4" w:space="0" w:color="CEE7AE" w:themeColor="accent6" w:themeTint="99"/>
      </w:tblBorders>
    </w:tblPr>
    <w:tblStylePr w:type="firstRow">
      <w:rPr>
        <w:b/>
        <w:bCs/>
      </w:rPr>
      <w:tblPr/>
      <w:tcPr>
        <w:tcBorders>
          <w:bottom w:val="single" w:sz="12" w:space="0" w:color="CEE7AE" w:themeColor="accent6" w:themeTint="99"/>
        </w:tcBorders>
      </w:tcPr>
    </w:tblStylePr>
    <w:tblStylePr w:type="lastRow">
      <w:rPr>
        <w:b/>
        <w:bCs/>
      </w:rPr>
      <w:tblPr/>
      <w:tcPr>
        <w:tcBorders>
          <w:top w:val="double" w:sz="4" w:space="0" w:color="CEE7AE" w:themeColor="accent6" w:themeTint="99"/>
        </w:tcBorders>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GridTable7Colorful">
    <w:name w:val="Grid Table 7 Colorful"/>
    <w:basedOn w:val="TableNormal"/>
    <w:uiPriority w:val="52"/>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rsid w:val="0058629F"/>
    <w:rPr>
      <w:color w:val="26A6DC" w:themeColor="accent1" w:themeShade="BF"/>
    </w:rPr>
    <w:tblPr>
      <w:tblStyleRowBandSize w:val="1"/>
      <w:tblStyleColBandSize w:val="1"/>
      <w:tblBorders>
        <w:top w:val="single" w:sz="4" w:space="0" w:color="A9DCF1" w:themeColor="accent1" w:themeTint="99"/>
        <w:left w:val="single" w:sz="4" w:space="0" w:color="A9DCF1" w:themeColor="accent1" w:themeTint="99"/>
        <w:bottom w:val="single" w:sz="4" w:space="0" w:color="A9DCF1" w:themeColor="accent1" w:themeTint="99"/>
        <w:right w:val="single" w:sz="4" w:space="0" w:color="A9DCF1" w:themeColor="accent1" w:themeTint="99"/>
        <w:insideH w:val="single" w:sz="4" w:space="0" w:color="A9DCF1" w:themeColor="accent1" w:themeTint="99"/>
        <w:insideV w:val="single" w:sz="4" w:space="0" w:color="A9DCF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F3FA" w:themeFill="accent1" w:themeFillTint="33"/>
      </w:tcPr>
    </w:tblStylePr>
    <w:tblStylePr w:type="band1Horz">
      <w:tblPr/>
      <w:tcPr>
        <w:shd w:val="clear" w:color="auto" w:fill="E2F3FA" w:themeFill="accent1" w:themeFillTint="33"/>
      </w:tcPr>
    </w:tblStylePr>
    <w:tblStylePr w:type="neCell">
      <w:tblPr/>
      <w:tcPr>
        <w:tcBorders>
          <w:bottom w:val="single" w:sz="4" w:space="0" w:color="A9DCF1" w:themeColor="accent1" w:themeTint="99"/>
        </w:tcBorders>
      </w:tcPr>
    </w:tblStylePr>
    <w:tblStylePr w:type="nwCell">
      <w:tblPr/>
      <w:tcPr>
        <w:tcBorders>
          <w:bottom w:val="single" w:sz="4" w:space="0" w:color="A9DCF1" w:themeColor="accent1" w:themeTint="99"/>
        </w:tcBorders>
      </w:tcPr>
    </w:tblStylePr>
    <w:tblStylePr w:type="seCell">
      <w:tblPr/>
      <w:tcPr>
        <w:tcBorders>
          <w:top w:val="single" w:sz="4" w:space="0" w:color="A9DCF1" w:themeColor="accent1" w:themeTint="99"/>
        </w:tcBorders>
      </w:tcPr>
    </w:tblStylePr>
    <w:tblStylePr w:type="swCell">
      <w:tblPr/>
      <w:tcPr>
        <w:tcBorders>
          <w:top w:val="single" w:sz="4" w:space="0" w:color="A9DCF1" w:themeColor="accent1" w:themeTint="99"/>
        </w:tcBorders>
      </w:tcPr>
    </w:tblStylePr>
  </w:style>
  <w:style w:type="table" w:styleId="GridTable7Colorful-Accent2">
    <w:name w:val="Grid Table 7 Colorful Accent 2"/>
    <w:basedOn w:val="TableNormal"/>
    <w:uiPriority w:val="52"/>
    <w:rsid w:val="0058629F"/>
    <w:rPr>
      <w:color w:val="598E18" w:themeColor="accent2" w:themeShade="BF"/>
    </w:rPr>
    <w:tblPr>
      <w:tblStyleRowBandSize w:val="1"/>
      <w:tblStyleColBandSize w:val="1"/>
      <w:tblBorders>
        <w:top w:val="single" w:sz="4" w:space="0" w:color="AFE66A" w:themeColor="accent2" w:themeTint="99"/>
        <w:left w:val="single" w:sz="4" w:space="0" w:color="AFE66A" w:themeColor="accent2" w:themeTint="99"/>
        <w:bottom w:val="single" w:sz="4" w:space="0" w:color="AFE66A" w:themeColor="accent2" w:themeTint="99"/>
        <w:right w:val="single" w:sz="4" w:space="0" w:color="AFE66A" w:themeColor="accent2" w:themeTint="99"/>
        <w:insideH w:val="single" w:sz="4" w:space="0" w:color="AFE66A" w:themeColor="accent2" w:themeTint="99"/>
        <w:insideV w:val="single" w:sz="4" w:space="0" w:color="AFE66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6CD" w:themeFill="accent2" w:themeFillTint="33"/>
      </w:tcPr>
    </w:tblStylePr>
    <w:tblStylePr w:type="band1Horz">
      <w:tblPr/>
      <w:tcPr>
        <w:shd w:val="clear" w:color="auto" w:fill="E4F6CD" w:themeFill="accent2" w:themeFillTint="33"/>
      </w:tcPr>
    </w:tblStylePr>
    <w:tblStylePr w:type="neCell">
      <w:tblPr/>
      <w:tcPr>
        <w:tcBorders>
          <w:bottom w:val="single" w:sz="4" w:space="0" w:color="AFE66A" w:themeColor="accent2" w:themeTint="99"/>
        </w:tcBorders>
      </w:tcPr>
    </w:tblStylePr>
    <w:tblStylePr w:type="nwCell">
      <w:tblPr/>
      <w:tcPr>
        <w:tcBorders>
          <w:bottom w:val="single" w:sz="4" w:space="0" w:color="AFE66A" w:themeColor="accent2" w:themeTint="99"/>
        </w:tcBorders>
      </w:tcPr>
    </w:tblStylePr>
    <w:tblStylePr w:type="seCell">
      <w:tblPr/>
      <w:tcPr>
        <w:tcBorders>
          <w:top w:val="single" w:sz="4" w:space="0" w:color="AFE66A" w:themeColor="accent2" w:themeTint="99"/>
        </w:tcBorders>
      </w:tcPr>
    </w:tblStylePr>
    <w:tblStylePr w:type="swCell">
      <w:tblPr/>
      <w:tcPr>
        <w:tcBorders>
          <w:top w:val="single" w:sz="4" w:space="0" w:color="AFE66A" w:themeColor="accent2" w:themeTint="99"/>
        </w:tcBorders>
      </w:tcPr>
    </w:tblStylePr>
  </w:style>
  <w:style w:type="table" w:styleId="GridTable7Colorful-Accent3">
    <w:name w:val="Grid Table 7 Colorful Accent 3"/>
    <w:basedOn w:val="TableNormal"/>
    <w:uiPriority w:val="52"/>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rsid w:val="0058629F"/>
    <w:rPr>
      <w:color w:val="51B7E2" w:themeColor="accent5" w:themeShade="BF"/>
    </w:rPr>
    <w:tblPr>
      <w:tblStyleRowBandSize w:val="1"/>
      <w:tblStyleColBandSize w:val="1"/>
      <w:tblBorders>
        <w:top w:val="single" w:sz="4" w:space="0" w:color="CBE9F6" w:themeColor="accent5" w:themeTint="99"/>
        <w:left w:val="single" w:sz="4" w:space="0" w:color="CBE9F6" w:themeColor="accent5" w:themeTint="99"/>
        <w:bottom w:val="single" w:sz="4" w:space="0" w:color="CBE9F6" w:themeColor="accent5" w:themeTint="99"/>
        <w:right w:val="single" w:sz="4" w:space="0" w:color="CBE9F6" w:themeColor="accent5" w:themeTint="99"/>
        <w:insideH w:val="single" w:sz="4" w:space="0" w:color="CBE9F6" w:themeColor="accent5" w:themeTint="99"/>
        <w:insideV w:val="single" w:sz="4" w:space="0" w:color="CBE9F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FC" w:themeFill="accent5" w:themeFillTint="33"/>
      </w:tcPr>
    </w:tblStylePr>
    <w:tblStylePr w:type="band1Horz">
      <w:tblPr/>
      <w:tcPr>
        <w:shd w:val="clear" w:color="auto" w:fill="EDF7FC" w:themeFill="accent5" w:themeFillTint="33"/>
      </w:tcPr>
    </w:tblStylePr>
    <w:tblStylePr w:type="neCell">
      <w:tblPr/>
      <w:tcPr>
        <w:tcBorders>
          <w:bottom w:val="single" w:sz="4" w:space="0" w:color="CBE9F6" w:themeColor="accent5" w:themeTint="99"/>
        </w:tcBorders>
      </w:tcPr>
    </w:tblStylePr>
    <w:tblStylePr w:type="nwCell">
      <w:tblPr/>
      <w:tcPr>
        <w:tcBorders>
          <w:bottom w:val="single" w:sz="4" w:space="0" w:color="CBE9F6" w:themeColor="accent5" w:themeTint="99"/>
        </w:tcBorders>
      </w:tcPr>
    </w:tblStylePr>
    <w:tblStylePr w:type="seCell">
      <w:tblPr/>
      <w:tcPr>
        <w:tcBorders>
          <w:top w:val="single" w:sz="4" w:space="0" w:color="CBE9F6" w:themeColor="accent5" w:themeTint="99"/>
        </w:tcBorders>
      </w:tcPr>
    </w:tblStylePr>
    <w:tblStylePr w:type="swCell">
      <w:tblPr/>
      <w:tcPr>
        <w:tcBorders>
          <w:top w:val="single" w:sz="4" w:space="0" w:color="CBE9F6" w:themeColor="accent5" w:themeTint="99"/>
        </w:tcBorders>
      </w:tcPr>
    </w:tblStylePr>
  </w:style>
  <w:style w:type="table" w:styleId="GridTable7Colorful-Accent6">
    <w:name w:val="Grid Table 7 Colorful Accent 6"/>
    <w:basedOn w:val="TableNormal"/>
    <w:uiPriority w:val="52"/>
    <w:rsid w:val="0058629F"/>
    <w:rPr>
      <w:color w:val="86C339" w:themeColor="accent6" w:themeShade="BF"/>
    </w:rPr>
    <w:tblPr>
      <w:tblStyleRowBandSize w:val="1"/>
      <w:tblStyleColBandSize w:val="1"/>
      <w:tblBorders>
        <w:top w:val="single" w:sz="4" w:space="0" w:color="CEE7AE" w:themeColor="accent6" w:themeTint="99"/>
        <w:left w:val="single" w:sz="4" w:space="0" w:color="CEE7AE" w:themeColor="accent6" w:themeTint="99"/>
        <w:bottom w:val="single" w:sz="4" w:space="0" w:color="CEE7AE" w:themeColor="accent6" w:themeTint="99"/>
        <w:right w:val="single" w:sz="4" w:space="0" w:color="CEE7AE" w:themeColor="accent6" w:themeTint="99"/>
        <w:insideH w:val="single" w:sz="4" w:space="0" w:color="CEE7AE" w:themeColor="accent6" w:themeTint="99"/>
        <w:insideV w:val="single" w:sz="4" w:space="0" w:color="CEE7A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7E4" w:themeFill="accent6" w:themeFillTint="33"/>
      </w:tcPr>
    </w:tblStylePr>
    <w:tblStylePr w:type="band1Horz">
      <w:tblPr/>
      <w:tcPr>
        <w:shd w:val="clear" w:color="auto" w:fill="EEF7E4" w:themeFill="accent6" w:themeFillTint="33"/>
      </w:tcPr>
    </w:tblStylePr>
    <w:tblStylePr w:type="neCell">
      <w:tblPr/>
      <w:tcPr>
        <w:tcBorders>
          <w:bottom w:val="single" w:sz="4" w:space="0" w:color="CEE7AE" w:themeColor="accent6" w:themeTint="99"/>
        </w:tcBorders>
      </w:tcPr>
    </w:tblStylePr>
    <w:tblStylePr w:type="nwCell">
      <w:tblPr/>
      <w:tcPr>
        <w:tcBorders>
          <w:bottom w:val="single" w:sz="4" w:space="0" w:color="CEE7AE" w:themeColor="accent6" w:themeTint="99"/>
        </w:tcBorders>
      </w:tcPr>
    </w:tblStylePr>
    <w:tblStylePr w:type="seCell">
      <w:tblPr/>
      <w:tcPr>
        <w:tcBorders>
          <w:top w:val="single" w:sz="4" w:space="0" w:color="CEE7AE" w:themeColor="accent6" w:themeTint="99"/>
        </w:tcBorders>
      </w:tcPr>
    </w:tblStylePr>
    <w:tblStylePr w:type="swCell">
      <w:tblPr/>
      <w:tcPr>
        <w:tcBorders>
          <w:top w:val="single" w:sz="4" w:space="0" w:color="CEE7AE"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71C5E8" w:themeColor="accent1"/>
        <w:left w:val="single" w:sz="8" w:space="0" w:color="71C5E8" w:themeColor="accent1"/>
        <w:bottom w:val="single" w:sz="8" w:space="0" w:color="71C5E8" w:themeColor="accent1"/>
        <w:right w:val="single" w:sz="8" w:space="0" w:color="71C5E8" w:themeColor="accent1"/>
        <w:insideH w:val="single" w:sz="8" w:space="0" w:color="71C5E8" w:themeColor="accent1"/>
        <w:insideV w:val="single" w:sz="8" w:space="0" w:color="71C5E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C5E8" w:themeColor="accent1"/>
          <w:left w:val="single" w:sz="8" w:space="0" w:color="71C5E8" w:themeColor="accent1"/>
          <w:bottom w:val="single" w:sz="18" w:space="0" w:color="71C5E8" w:themeColor="accent1"/>
          <w:right w:val="single" w:sz="8" w:space="0" w:color="71C5E8" w:themeColor="accent1"/>
          <w:insideH w:val="nil"/>
          <w:insideV w:val="single" w:sz="8" w:space="0" w:color="71C5E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C5E8" w:themeColor="accent1"/>
          <w:left w:val="single" w:sz="8" w:space="0" w:color="71C5E8" w:themeColor="accent1"/>
          <w:bottom w:val="single" w:sz="8" w:space="0" w:color="71C5E8" w:themeColor="accent1"/>
          <w:right w:val="single" w:sz="8" w:space="0" w:color="71C5E8" w:themeColor="accent1"/>
          <w:insideH w:val="nil"/>
          <w:insideV w:val="single" w:sz="8" w:space="0" w:color="71C5E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C5E8" w:themeColor="accent1"/>
          <w:left w:val="single" w:sz="8" w:space="0" w:color="71C5E8" w:themeColor="accent1"/>
          <w:bottom w:val="single" w:sz="8" w:space="0" w:color="71C5E8" w:themeColor="accent1"/>
          <w:right w:val="single" w:sz="8" w:space="0" w:color="71C5E8" w:themeColor="accent1"/>
        </w:tcBorders>
      </w:tcPr>
    </w:tblStylePr>
    <w:tblStylePr w:type="band1Vert">
      <w:tblPr/>
      <w:tcPr>
        <w:tcBorders>
          <w:top w:val="single" w:sz="8" w:space="0" w:color="71C5E8" w:themeColor="accent1"/>
          <w:left w:val="single" w:sz="8" w:space="0" w:color="71C5E8" w:themeColor="accent1"/>
          <w:bottom w:val="single" w:sz="8" w:space="0" w:color="71C5E8" w:themeColor="accent1"/>
          <w:right w:val="single" w:sz="8" w:space="0" w:color="71C5E8" w:themeColor="accent1"/>
        </w:tcBorders>
        <w:shd w:val="clear" w:color="auto" w:fill="DBF0F9" w:themeFill="accent1" w:themeFillTint="3F"/>
      </w:tcPr>
    </w:tblStylePr>
    <w:tblStylePr w:type="band1Horz">
      <w:tblPr/>
      <w:tcPr>
        <w:tcBorders>
          <w:top w:val="single" w:sz="8" w:space="0" w:color="71C5E8" w:themeColor="accent1"/>
          <w:left w:val="single" w:sz="8" w:space="0" w:color="71C5E8" w:themeColor="accent1"/>
          <w:bottom w:val="single" w:sz="8" w:space="0" w:color="71C5E8" w:themeColor="accent1"/>
          <w:right w:val="single" w:sz="8" w:space="0" w:color="71C5E8" w:themeColor="accent1"/>
          <w:insideV w:val="single" w:sz="8" w:space="0" w:color="71C5E8" w:themeColor="accent1"/>
        </w:tcBorders>
        <w:shd w:val="clear" w:color="auto" w:fill="DBF0F9" w:themeFill="accent1" w:themeFillTint="3F"/>
      </w:tcPr>
    </w:tblStylePr>
    <w:tblStylePr w:type="band2Horz">
      <w:tblPr/>
      <w:tcPr>
        <w:tcBorders>
          <w:top w:val="single" w:sz="8" w:space="0" w:color="71C5E8" w:themeColor="accent1"/>
          <w:left w:val="single" w:sz="8" w:space="0" w:color="71C5E8" w:themeColor="accent1"/>
          <w:bottom w:val="single" w:sz="8" w:space="0" w:color="71C5E8" w:themeColor="accent1"/>
          <w:right w:val="single" w:sz="8" w:space="0" w:color="71C5E8" w:themeColor="accent1"/>
          <w:insideV w:val="single" w:sz="8" w:space="0" w:color="71C5E8"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78BE20" w:themeColor="accent2"/>
        <w:left w:val="single" w:sz="8" w:space="0" w:color="78BE20" w:themeColor="accent2"/>
        <w:bottom w:val="single" w:sz="8" w:space="0" w:color="78BE20" w:themeColor="accent2"/>
        <w:right w:val="single" w:sz="8" w:space="0" w:color="78BE20" w:themeColor="accent2"/>
        <w:insideH w:val="single" w:sz="8" w:space="0" w:color="78BE20" w:themeColor="accent2"/>
        <w:insideV w:val="single" w:sz="8" w:space="0" w:color="78BE2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8BE20" w:themeColor="accent2"/>
          <w:left w:val="single" w:sz="8" w:space="0" w:color="78BE20" w:themeColor="accent2"/>
          <w:bottom w:val="single" w:sz="18" w:space="0" w:color="78BE20" w:themeColor="accent2"/>
          <w:right w:val="single" w:sz="8" w:space="0" w:color="78BE20" w:themeColor="accent2"/>
          <w:insideH w:val="nil"/>
          <w:insideV w:val="single" w:sz="8" w:space="0" w:color="78BE2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8BE20" w:themeColor="accent2"/>
          <w:left w:val="single" w:sz="8" w:space="0" w:color="78BE20" w:themeColor="accent2"/>
          <w:bottom w:val="single" w:sz="8" w:space="0" w:color="78BE20" w:themeColor="accent2"/>
          <w:right w:val="single" w:sz="8" w:space="0" w:color="78BE20" w:themeColor="accent2"/>
          <w:insideH w:val="nil"/>
          <w:insideV w:val="single" w:sz="8" w:space="0" w:color="78BE2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8BE20" w:themeColor="accent2"/>
          <w:left w:val="single" w:sz="8" w:space="0" w:color="78BE20" w:themeColor="accent2"/>
          <w:bottom w:val="single" w:sz="8" w:space="0" w:color="78BE20" w:themeColor="accent2"/>
          <w:right w:val="single" w:sz="8" w:space="0" w:color="78BE20" w:themeColor="accent2"/>
        </w:tcBorders>
      </w:tcPr>
    </w:tblStylePr>
    <w:tblStylePr w:type="band1Vert">
      <w:tblPr/>
      <w:tcPr>
        <w:tcBorders>
          <w:top w:val="single" w:sz="8" w:space="0" w:color="78BE20" w:themeColor="accent2"/>
          <w:left w:val="single" w:sz="8" w:space="0" w:color="78BE20" w:themeColor="accent2"/>
          <w:bottom w:val="single" w:sz="8" w:space="0" w:color="78BE20" w:themeColor="accent2"/>
          <w:right w:val="single" w:sz="8" w:space="0" w:color="78BE20" w:themeColor="accent2"/>
        </w:tcBorders>
        <w:shd w:val="clear" w:color="auto" w:fill="DEF4C1" w:themeFill="accent2" w:themeFillTint="3F"/>
      </w:tcPr>
    </w:tblStylePr>
    <w:tblStylePr w:type="band1Horz">
      <w:tblPr/>
      <w:tcPr>
        <w:tcBorders>
          <w:top w:val="single" w:sz="8" w:space="0" w:color="78BE20" w:themeColor="accent2"/>
          <w:left w:val="single" w:sz="8" w:space="0" w:color="78BE20" w:themeColor="accent2"/>
          <w:bottom w:val="single" w:sz="8" w:space="0" w:color="78BE20" w:themeColor="accent2"/>
          <w:right w:val="single" w:sz="8" w:space="0" w:color="78BE20" w:themeColor="accent2"/>
          <w:insideV w:val="single" w:sz="8" w:space="0" w:color="78BE20" w:themeColor="accent2"/>
        </w:tcBorders>
        <w:shd w:val="clear" w:color="auto" w:fill="DEF4C1" w:themeFill="accent2" w:themeFillTint="3F"/>
      </w:tcPr>
    </w:tblStylePr>
    <w:tblStylePr w:type="band2Horz">
      <w:tblPr/>
      <w:tcPr>
        <w:tcBorders>
          <w:top w:val="single" w:sz="8" w:space="0" w:color="78BE20" w:themeColor="accent2"/>
          <w:left w:val="single" w:sz="8" w:space="0" w:color="78BE20" w:themeColor="accent2"/>
          <w:bottom w:val="single" w:sz="8" w:space="0" w:color="78BE20" w:themeColor="accent2"/>
          <w:right w:val="single" w:sz="8" w:space="0" w:color="78BE20" w:themeColor="accent2"/>
          <w:insideV w:val="single" w:sz="8" w:space="0" w:color="78BE20"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AADCF1" w:themeColor="accent5"/>
        <w:left w:val="single" w:sz="8" w:space="0" w:color="AADCF1" w:themeColor="accent5"/>
        <w:bottom w:val="single" w:sz="8" w:space="0" w:color="AADCF1" w:themeColor="accent5"/>
        <w:right w:val="single" w:sz="8" w:space="0" w:color="AADCF1" w:themeColor="accent5"/>
        <w:insideH w:val="single" w:sz="8" w:space="0" w:color="AADCF1" w:themeColor="accent5"/>
        <w:insideV w:val="single" w:sz="8" w:space="0" w:color="AADCF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ADCF1" w:themeColor="accent5"/>
          <w:left w:val="single" w:sz="8" w:space="0" w:color="AADCF1" w:themeColor="accent5"/>
          <w:bottom w:val="single" w:sz="18" w:space="0" w:color="AADCF1" w:themeColor="accent5"/>
          <w:right w:val="single" w:sz="8" w:space="0" w:color="AADCF1" w:themeColor="accent5"/>
          <w:insideH w:val="nil"/>
          <w:insideV w:val="single" w:sz="8" w:space="0" w:color="AADCF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ADCF1" w:themeColor="accent5"/>
          <w:left w:val="single" w:sz="8" w:space="0" w:color="AADCF1" w:themeColor="accent5"/>
          <w:bottom w:val="single" w:sz="8" w:space="0" w:color="AADCF1" w:themeColor="accent5"/>
          <w:right w:val="single" w:sz="8" w:space="0" w:color="AADCF1" w:themeColor="accent5"/>
          <w:insideH w:val="nil"/>
          <w:insideV w:val="single" w:sz="8" w:space="0" w:color="AADCF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ADCF1" w:themeColor="accent5"/>
          <w:left w:val="single" w:sz="8" w:space="0" w:color="AADCF1" w:themeColor="accent5"/>
          <w:bottom w:val="single" w:sz="8" w:space="0" w:color="AADCF1" w:themeColor="accent5"/>
          <w:right w:val="single" w:sz="8" w:space="0" w:color="AADCF1" w:themeColor="accent5"/>
        </w:tcBorders>
      </w:tcPr>
    </w:tblStylePr>
    <w:tblStylePr w:type="band1Vert">
      <w:tblPr/>
      <w:tcPr>
        <w:tcBorders>
          <w:top w:val="single" w:sz="8" w:space="0" w:color="AADCF1" w:themeColor="accent5"/>
          <w:left w:val="single" w:sz="8" w:space="0" w:color="AADCF1" w:themeColor="accent5"/>
          <w:bottom w:val="single" w:sz="8" w:space="0" w:color="AADCF1" w:themeColor="accent5"/>
          <w:right w:val="single" w:sz="8" w:space="0" w:color="AADCF1" w:themeColor="accent5"/>
        </w:tcBorders>
        <w:shd w:val="clear" w:color="auto" w:fill="E9F6FB" w:themeFill="accent5" w:themeFillTint="3F"/>
      </w:tcPr>
    </w:tblStylePr>
    <w:tblStylePr w:type="band1Horz">
      <w:tblPr/>
      <w:tcPr>
        <w:tcBorders>
          <w:top w:val="single" w:sz="8" w:space="0" w:color="AADCF1" w:themeColor="accent5"/>
          <w:left w:val="single" w:sz="8" w:space="0" w:color="AADCF1" w:themeColor="accent5"/>
          <w:bottom w:val="single" w:sz="8" w:space="0" w:color="AADCF1" w:themeColor="accent5"/>
          <w:right w:val="single" w:sz="8" w:space="0" w:color="AADCF1" w:themeColor="accent5"/>
          <w:insideV w:val="single" w:sz="8" w:space="0" w:color="AADCF1" w:themeColor="accent5"/>
        </w:tcBorders>
        <w:shd w:val="clear" w:color="auto" w:fill="E9F6FB" w:themeFill="accent5" w:themeFillTint="3F"/>
      </w:tcPr>
    </w:tblStylePr>
    <w:tblStylePr w:type="band2Horz">
      <w:tblPr/>
      <w:tcPr>
        <w:tcBorders>
          <w:top w:val="single" w:sz="8" w:space="0" w:color="AADCF1" w:themeColor="accent5"/>
          <w:left w:val="single" w:sz="8" w:space="0" w:color="AADCF1" w:themeColor="accent5"/>
          <w:bottom w:val="single" w:sz="8" w:space="0" w:color="AADCF1" w:themeColor="accent5"/>
          <w:right w:val="single" w:sz="8" w:space="0" w:color="AADCF1" w:themeColor="accent5"/>
          <w:insideV w:val="single" w:sz="8" w:space="0" w:color="AADCF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AED879" w:themeColor="accent6"/>
        <w:left w:val="single" w:sz="8" w:space="0" w:color="AED879" w:themeColor="accent6"/>
        <w:bottom w:val="single" w:sz="8" w:space="0" w:color="AED879" w:themeColor="accent6"/>
        <w:right w:val="single" w:sz="8" w:space="0" w:color="AED879" w:themeColor="accent6"/>
        <w:insideH w:val="single" w:sz="8" w:space="0" w:color="AED879" w:themeColor="accent6"/>
        <w:insideV w:val="single" w:sz="8" w:space="0" w:color="AED87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D879" w:themeColor="accent6"/>
          <w:left w:val="single" w:sz="8" w:space="0" w:color="AED879" w:themeColor="accent6"/>
          <w:bottom w:val="single" w:sz="18" w:space="0" w:color="AED879" w:themeColor="accent6"/>
          <w:right w:val="single" w:sz="8" w:space="0" w:color="AED879" w:themeColor="accent6"/>
          <w:insideH w:val="nil"/>
          <w:insideV w:val="single" w:sz="8" w:space="0" w:color="AED87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D879" w:themeColor="accent6"/>
          <w:left w:val="single" w:sz="8" w:space="0" w:color="AED879" w:themeColor="accent6"/>
          <w:bottom w:val="single" w:sz="8" w:space="0" w:color="AED879" w:themeColor="accent6"/>
          <w:right w:val="single" w:sz="8" w:space="0" w:color="AED879" w:themeColor="accent6"/>
          <w:insideH w:val="nil"/>
          <w:insideV w:val="single" w:sz="8" w:space="0" w:color="AED87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D879" w:themeColor="accent6"/>
          <w:left w:val="single" w:sz="8" w:space="0" w:color="AED879" w:themeColor="accent6"/>
          <w:bottom w:val="single" w:sz="8" w:space="0" w:color="AED879" w:themeColor="accent6"/>
          <w:right w:val="single" w:sz="8" w:space="0" w:color="AED879" w:themeColor="accent6"/>
        </w:tcBorders>
      </w:tcPr>
    </w:tblStylePr>
    <w:tblStylePr w:type="band1Vert">
      <w:tblPr/>
      <w:tcPr>
        <w:tcBorders>
          <w:top w:val="single" w:sz="8" w:space="0" w:color="AED879" w:themeColor="accent6"/>
          <w:left w:val="single" w:sz="8" w:space="0" w:color="AED879" w:themeColor="accent6"/>
          <w:bottom w:val="single" w:sz="8" w:space="0" w:color="AED879" w:themeColor="accent6"/>
          <w:right w:val="single" w:sz="8" w:space="0" w:color="AED879" w:themeColor="accent6"/>
        </w:tcBorders>
        <w:shd w:val="clear" w:color="auto" w:fill="EAF5DD" w:themeFill="accent6" w:themeFillTint="3F"/>
      </w:tcPr>
    </w:tblStylePr>
    <w:tblStylePr w:type="band1Horz">
      <w:tblPr/>
      <w:tcPr>
        <w:tcBorders>
          <w:top w:val="single" w:sz="8" w:space="0" w:color="AED879" w:themeColor="accent6"/>
          <w:left w:val="single" w:sz="8" w:space="0" w:color="AED879" w:themeColor="accent6"/>
          <w:bottom w:val="single" w:sz="8" w:space="0" w:color="AED879" w:themeColor="accent6"/>
          <w:right w:val="single" w:sz="8" w:space="0" w:color="AED879" w:themeColor="accent6"/>
          <w:insideV w:val="single" w:sz="8" w:space="0" w:color="AED879" w:themeColor="accent6"/>
        </w:tcBorders>
        <w:shd w:val="clear" w:color="auto" w:fill="EAF5DD" w:themeFill="accent6" w:themeFillTint="3F"/>
      </w:tcPr>
    </w:tblStylePr>
    <w:tblStylePr w:type="band2Horz">
      <w:tblPr/>
      <w:tcPr>
        <w:tcBorders>
          <w:top w:val="single" w:sz="8" w:space="0" w:color="AED879" w:themeColor="accent6"/>
          <w:left w:val="single" w:sz="8" w:space="0" w:color="AED879" w:themeColor="accent6"/>
          <w:bottom w:val="single" w:sz="8" w:space="0" w:color="AED879" w:themeColor="accent6"/>
          <w:right w:val="single" w:sz="8" w:space="0" w:color="AED879" w:themeColor="accent6"/>
          <w:insideV w:val="single" w:sz="8" w:space="0" w:color="AED879"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71C5E8" w:themeColor="accent1"/>
        <w:left w:val="single" w:sz="8" w:space="0" w:color="71C5E8" w:themeColor="accent1"/>
        <w:bottom w:val="single" w:sz="8" w:space="0" w:color="71C5E8" w:themeColor="accent1"/>
        <w:right w:val="single" w:sz="8" w:space="0" w:color="71C5E8" w:themeColor="accent1"/>
      </w:tblBorders>
    </w:tblPr>
    <w:tblStylePr w:type="firstRow">
      <w:pPr>
        <w:spacing w:before="0" w:after="0" w:line="240" w:lineRule="auto"/>
      </w:pPr>
      <w:rPr>
        <w:b/>
        <w:bCs/>
        <w:color w:val="FFFFFF" w:themeColor="background1"/>
      </w:rPr>
      <w:tblPr/>
      <w:tcPr>
        <w:shd w:val="clear" w:color="auto" w:fill="71C5E8" w:themeFill="accent1"/>
      </w:tcPr>
    </w:tblStylePr>
    <w:tblStylePr w:type="lastRow">
      <w:pPr>
        <w:spacing w:before="0" w:after="0" w:line="240" w:lineRule="auto"/>
      </w:pPr>
      <w:rPr>
        <w:b/>
        <w:bCs/>
      </w:rPr>
      <w:tblPr/>
      <w:tcPr>
        <w:tcBorders>
          <w:top w:val="double" w:sz="6" w:space="0" w:color="71C5E8" w:themeColor="accent1"/>
          <w:left w:val="single" w:sz="8" w:space="0" w:color="71C5E8" w:themeColor="accent1"/>
          <w:bottom w:val="single" w:sz="8" w:space="0" w:color="71C5E8" w:themeColor="accent1"/>
          <w:right w:val="single" w:sz="8" w:space="0" w:color="71C5E8" w:themeColor="accent1"/>
        </w:tcBorders>
      </w:tcPr>
    </w:tblStylePr>
    <w:tblStylePr w:type="firstCol">
      <w:rPr>
        <w:b/>
        <w:bCs/>
      </w:rPr>
    </w:tblStylePr>
    <w:tblStylePr w:type="lastCol">
      <w:rPr>
        <w:b/>
        <w:bCs/>
      </w:rPr>
    </w:tblStylePr>
    <w:tblStylePr w:type="band1Vert">
      <w:tblPr/>
      <w:tcPr>
        <w:tcBorders>
          <w:top w:val="single" w:sz="8" w:space="0" w:color="71C5E8" w:themeColor="accent1"/>
          <w:left w:val="single" w:sz="8" w:space="0" w:color="71C5E8" w:themeColor="accent1"/>
          <w:bottom w:val="single" w:sz="8" w:space="0" w:color="71C5E8" w:themeColor="accent1"/>
          <w:right w:val="single" w:sz="8" w:space="0" w:color="71C5E8" w:themeColor="accent1"/>
        </w:tcBorders>
      </w:tcPr>
    </w:tblStylePr>
    <w:tblStylePr w:type="band1Horz">
      <w:tblPr/>
      <w:tcPr>
        <w:tcBorders>
          <w:top w:val="single" w:sz="8" w:space="0" w:color="71C5E8" w:themeColor="accent1"/>
          <w:left w:val="single" w:sz="8" w:space="0" w:color="71C5E8" w:themeColor="accent1"/>
          <w:bottom w:val="single" w:sz="8" w:space="0" w:color="71C5E8" w:themeColor="accent1"/>
          <w:right w:val="single" w:sz="8" w:space="0" w:color="71C5E8"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78BE20" w:themeColor="accent2"/>
        <w:left w:val="single" w:sz="8" w:space="0" w:color="78BE20" w:themeColor="accent2"/>
        <w:bottom w:val="single" w:sz="8" w:space="0" w:color="78BE20" w:themeColor="accent2"/>
        <w:right w:val="single" w:sz="8" w:space="0" w:color="78BE20" w:themeColor="accent2"/>
      </w:tblBorders>
    </w:tblPr>
    <w:tblStylePr w:type="firstRow">
      <w:pPr>
        <w:spacing w:before="0" w:after="0" w:line="240" w:lineRule="auto"/>
      </w:pPr>
      <w:rPr>
        <w:b/>
        <w:bCs/>
        <w:color w:val="FFFFFF" w:themeColor="background1"/>
      </w:rPr>
      <w:tblPr/>
      <w:tcPr>
        <w:shd w:val="clear" w:color="auto" w:fill="78BE20" w:themeFill="accent2"/>
      </w:tcPr>
    </w:tblStylePr>
    <w:tblStylePr w:type="lastRow">
      <w:pPr>
        <w:spacing w:before="0" w:after="0" w:line="240" w:lineRule="auto"/>
      </w:pPr>
      <w:rPr>
        <w:b/>
        <w:bCs/>
      </w:rPr>
      <w:tblPr/>
      <w:tcPr>
        <w:tcBorders>
          <w:top w:val="double" w:sz="6" w:space="0" w:color="78BE20" w:themeColor="accent2"/>
          <w:left w:val="single" w:sz="8" w:space="0" w:color="78BE20" w:themeColor="accent2"/>
          <w:bottom w:val="single" w:sz="8" w:space="0" w:color="78BE20" w:themeColor="accent2"/>
          <w:right w:val="single" w:sz="8" w:space="0" w:color="78BE20" w:themeColor="accent2"/>
        </w:tcBorders>
      </w:tcPr>
    </w:tblStylePr>
    <w:tblStylePr w:type="firstCol">
      <w:rPr>
        <w:b/>
        <w:bCs/>
      </w:rPr>
    </w:tblStylePr>
    <w:tblStylePr w:type="lastCol">
      <w:rPr>
        <w:b/>
        <w:bCs/>
      </w:rPr>
    </w:tblStylePr>
    <w:tblStylePr w:type="band1Vert">
      <w:tblPr/>
      <w:tcPr>
        <w:tcBorders>
          <w:top w:val="single" w:sz="8" w:space="0" w:color="78BE20" w:themeColor="accent2"/>
          <w:left w:val="single" w:sz="8" w:space="0" w:color="78BE20" w:themeColor="accent2"/>
          <w:bottom w:val="single" w:sz="8" w:space="0" w:color="78BE20" w:themeColor="accent2"/>
          <w:right w:val="single" w:sz="8" w:space="0" w:color="78BE20" w:themeColor="accent2"/>
        </w:tcBorders>
      </w:tcPr>
    </w:tblStylePr>
    <w:tblStylePr w:type="band1Horz">
      <w:tblPr/>
      <w:tcPr>
        <w:tcBorders>
          <w:top w:val="single" w:sz="8" w:space="0" w:color="78BE20" w:themeColor="accent2"/>
          <w:left w:val="single" w:sz="8" w:space="0" w:color="78BE20" w:themeColor="accent2"/>
          <w:bottom w:val="single" w:sz="8" w:space="0" w:color="78BE20" w:themeColor="accent2"/>
          <w:right w:val="single" w:sz="8" w:space="0" w:color="78BE20"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AADCF1" w:themeColor="accent5"/>
        <w:left w:val="single" w:sz="8" w:space="0" w:color="AADCF1" w:themeColor="accent5"/>
        <w:bottom w:val="single" w:sz="8" w:space="0" w:color="AADCF1" w:themeColor="accent5"/>
        <w:right w:val="single" w:sz="8" w:space="0" w:color="AADCF1" w:themeColor="accent5"/>
      </w:tblBorders>
    </w:tblPr>
    <w:tblStylePr w:type="firstRow">
      <w:pPr>
        <w:spacing w:before="0" w:after="0" w:line="240" w:lineRule="auto"/>
      </w:pPr>
      <w:rPr>
        <w:b/>
        <w:bCs/>
        <w:color w:val="FFFFFF" w:themeColor="background1"/>
      </w:rPr>
      <w:tblPr/>
      <w:tcPr>
        <w:shd w:val="clear" w:color="auto" w:fill="AADCF1" w:themeFill="accent5"/>
      </w:tcPr>
    </w:tblStylePr>
    <w:tblStylePr w:type="lastRow">
      <w:pPr>
        <w:spacing w:before="0" w:after="0" w:line="240" w:lineRule="auto"/>
      </w:pPr>
      <w:rPr>
        <w:b/>
        <w:bCs/>
      </w:rPr>
      <w:tblPr/>
      <w:tcPr>
        <w:tcBorders>
          <w:top w:val="double" w:sz="6" w:space="0" w:color="AADCF1" w:themeColor="accent5"/>
          <w:left w:val="single" w:sz="8" w:space="0" w:color="AADCF1" w:themeColor="accent5"/>
          <w:bottom w:val="single" w:sz="8" w:space="0" w:color="AADCF1" w:themeColor="accent5"/>
          <w:right w:val="single" w:sz="8" w:space="0" w:color="AADCF1" w:themeColor="accent5"/>
        </w:tcBorders>
      </w:tcPr>
    </w:tblStylePr>
    <w:tblStylePr w:type="firstCol">
      <w:rPr>
        <w:b/>
        <w:bCs/>
      </w:rPr>
    </w:tblStylePr>
    <w:tblStylePr w:type="lastCol">
      <w:rPr>
        <w:b/>
        <w:bCs/>
      </w:rPr>
    </w:tblStylePr>
    <w:tblStylePr w:type="band1Vert">
      <w:tblPr/>
      <w:tcPr>
        <w:tcBorders>
          <w:top w:val="single" w:sz="8" w:space="0" w:color="AADCF1" w:themeColor="accent5"/>
          <w:left w:val="single" w:sz="8" w:space="0" w:color="AADCF1" w:themeColor="accent5"/>
          <w:bottom w:val="single" w:sz="8" w:space="0" w:color="AADCF1" w:themeColor="accent5"/>
          <w:right w:val="single" w:sz="8" w:space="0" w:color="AADCF1" w:themeColor="accent5"/>
        </w:tcBorders>
      </w:tcPr>
    </w:tblStylePr>
    <w:tblStylePr w:type="band1Horz">
      <w:tblPr/>
      <w:tcPr>
        <w:tcBorders>
          <w:top w:val="single" w:sz="8" w:space="0" w:color="AADCF1" w:themeColor="accent5"/>
          <w:left w:val="single" w:sz="8" w:space="0" w:color="AADCF1" w:themeColor="accent5"/>
          <w:bottom w:val="single" w:sz="8" w:space="0" w:color="AADCF1" w:themeColor="accent5"/>
          <w:right w:val="single" w:sz="8" w:space="0" w:color="AADCF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AED879" w:themeColor="accent6"/>
        <w:left w:val="single" w:sz="8" w:space="0" w:color="AED879" w:themeColor="accent6"/>
        <w:bottom w:val="single" w:sz="8" w:space="0" w:color="AED879" w:themeColor="accent6"/>
        <w:right w:val="single" w:sz="8" w:space="0" w:color="AED879" w:themeColor="accent6"/>
      </w:tblBorders>
    </w:tblPr>
    <w:tblStylePr w:type="firstRow">
      <w:pPr>
        <w:spacing w:before="0" w:after="0" w:line="240" w:lineRule="auto"/>
      </w:pPr>
      <w:rPr>
        <w:b/>
        <w:bCs/>
        <w:color w:val="FFFFFF" w:themeColor="background1"/>
      </w:rPr>
      <w:tblPr/>
      <w:tcPr>
        <w:shd w:val="clear" w:color="auto" w:fill="AED879" w:themeFill="accent6"/>
      </w:tcPr>
    </w:tblStylePr>
    <w:tblStylePr w:type="lastRow">
      <w:pPr>
        <w:spacing w:before="0" w:after="0" w:line="240" w:lineRule="auto"/>
      </w:pPr>
      <w:rPr>
        <w:b/>
        <w:bCs/>
      </w:rPr>
      <w:tblPr/>
      <w:tcPr>
        <w:tcBorders>
          <w:top w:val="double" w:sz="6" w:space="0" w:color="AED879" w:themeColor="accent6"/>
          <w:left w:val="single" w:sz="8" w:space="0" w:color="AED879" w:themeColor="accent6"/>
          <w:bottom w:val="single" w:sz="8" w:space="0" w:color="AED879" w:themeColor="accent6"/>
          <w:right w:val="single" w:sz="8" w:space="0" w:color="AED879" w:themeColor="accent6"/>
        </w:tcBorders>
      </w:tcPr>
    </w:tblStylePr>
    <w:tblStylePr w:type="firstCol">
      <w:rPr>
        <w:b/>
        <w:bCs/>
      </w:rPr>
    </w:tblStylePr>
    <w:tblStylePr w:type="lastCol">
      <w:rPr>
        <w:b/>
        <w:bCs/>
      </w:rPr>
    </w:tblStylePr>
    <w:tblStylePr w:type="band1Vert">
      <w:tblPr/>
      <w:tcPr>
        <w:tcBorders>
          <w:top w:val="single" w:sz="8" w:space="0" w:color="AED879" w:themeColor="accent6"/>
          <w:left w:val="single" w:sz="8" w:space="0" w:color="AED879" w:themeColor="accent6"/>
          <w:bottom w:val="single" w:sz="8" w:space="0" w:color="AED879" w:themeColor="accent6"/>
          <w:right w:val="single" w:sz="8" w:space="0" w:color="AED879" w:themeColor="accent6"/>
        </w:tcBorders>
      </w:tcPr>
    </w:tblStylePr>
    <w:tblStylePr w:type="band1Horz">
      <w:tblPr/>
      <w:tcPr>
        <w:tcBorders>
          <w:top w:val="single" w:sz="8" w:space="0" w:color="AED879" w:themeColor="accent6"/>
          <w:left w:val="single" w:sz="8" w:space="0" w:color="AED879" w:themeColor="accent6"/>
          <w:bottom w:val="single" w:sz="8" w:space="0" w:color="AED879" w:themeColor="accent6"/>
          <w:right w:val="single" w:sz="8" w:space="0" w:color="AED879"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26A6DC" w:themeColor="accent1" w:themeShade="BF"/>
    </w:rPr>
    <w:tblPr>
      <w:tblStyleRowBandSize w:val="1"/>
      <w:tblStyleColBandSize w:val="1"/>
      <w:tblBorders>
        <w:top w:val="single" w:sz="8" w:space="0" w:color="71C5E8" w:themeColor="accent1"/>
        <w:bottom w:val="single" w:sz="8" w:space="0" w:color="71C5E8" w:themeColor="accent1"/>
      </w:tblBorders>
    </w:tblPr>
    <w:tblStylePr w:type="firstRow">
      <w:pPr>
        <w:spacing w:before="0" w:after="0" w:line="240" w:lineRule="auto"/>
      </w:pPr>
      <w:rPr>
        <w:b/>
        <w:bCs/>
      </w:rPr>
      <w:tblPr/>
      <w:tcPr>
        <w:tcBorders>
          <w:top w:val="single" w:sz="8" w:space="0" w:color="71C5E8" w:themeColor="accent1"/>
          <w:left w:val="nil"/>
          <w:bottom w:val="single" w:sz="8" w:space="0" w:color="71C5E8" w:themeColor="accent1"/>
          <w:right w:val="nil"/>
          <w:insideH w:val="nil"/>
          <w:insideV w:val="nil"/>
        </w:tcBorders>
      </w:tcPr>
    </w:tblStylePr>
    <w:tblStylePr w:type="lastRow">
      <w:pPr>
        <w:spacing w:before="0" w:after="0" w:line="240" w:lineRule="auto"/>
      </w:pPr>
      <w:rPr>
        <w:b/>
        <w:bCs/>
      </w:rPr>
      <w:tblPr/>
      <w:tcPr>
        <w:tcBorders>
          <w:top w:val="single" w:sz="8" w:space="0" w:color="71C5E8" w:themeColor="accent1"/>
          <w:left w:val="nil"/>
          <w:bottom w:val="single" w:sz="8" w:space="0" w:color="71C5E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F0F9" w:themeFill="accent1" w:themeFillTint="3F"/>
      </w:tcPr>
    </w:tblStylePr>
    <w:tblStylePr w:type="band1Horz">
      <w:tblPr/>
      <w:tcPr>
        <w:tcBorders>
          <w:left w:val="nil"/>
          <w:right w:val="nil"/>
          <w:insideH w:val="nil"/>
          <w:insideV w:val="nil"/>
        </w:tcBorders>
        <w:shd w:val="clear" w:color="auto" w:fill="DBF0F9" w:themeFill="accent1" w:themeFillTint="3F"/>
      </w:tcPr>
    </w:tblStylePr>
  </w:style>
  <w:style w:type="table" w:styleId="LightShading-Accent2">
    <w:name w:val="Light Shading Accent 2"/>
    <w:basedOn w:val="TableNormal"/>
    <w:uiPriority w:val="60"/>
    <w:semiHidden/>
    <w:rsid w:val="0058629F"/>
    <w:rPr>
      <w:color w:val="598E18" w:themeColor="accent2" w:themeShade="BF"/>
    </w:rPr>
    <w:tblPr>
      <w:tblStyleRowBandSize w:val="1"/>
      <w:tblStyleColBandSize w:val="1"/>
      <w:tblBorders>
        <w:top w:val="single" w:sz="8" w:space="0" w:color="78BE20" w:themeColor="accent2"/>
        <w:bottom w:val="single" w:sz="8" w:space="0" w:color="78BE20" w:themeColor="accent2"/>
      </w:tblBorders>
    </w:tblPr>
    <w:tblStylePr w:type="firstRow">
      <w:pPr>
        <w:spacing w:before="0" w:after="0" w:line="240" w:lineRule="auto"/>
      </w:pPr>
      <w:rPr>
        <w:b/>
        <w:bCs/>
      </w:rPr>
      <w:tblPr/>
      <w:tcPr>
        <w:tcBorders>
          <w:top w:val="single" w:sz="8" w:space="0" w:color="78BE20" w:themeColor="accent2"/>
          <w:left w:val="nil"/>
          <w:bottom w:val="single" w:sz="8" w:space="0" w:color="78BE20" w:themeColor="accent2"/>
          <w:right w:val="nil"/>
          <w:insideH w:val="nil"/>
          <w:insideV w:val="nil"/>
        </w:tcBorders>
      </w:tcPr>
    </w:tblStylePr>
    <w:tblStylePr w:type="lastRow">
      <w:pPr>
        <w:spacing w:before="0" w:after="0" w:line="240" w:lineRule="auto"/>
      </w:pPr>
      <w:rPr>
        <w:b/>
        <w:bCs/>
      </w:rPr>
      <w:tblPr/>
      <w:tcPr>
        <w:tcBorders>
          <w:top w:val="single" w:sz="8" w:space="0" w:color="78BE20" w:themeColor="accent2"/>
          <w:left w:val="nil"/>
          <w:bottom w:val="single" w:sz="8" w:space="0" w:color="78BE2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4C1" w:themeFill="accent2" w:themeFillTint="3F"/>
      </w:tcPr>
    </w:tblStylePr>
    <w:tblStylePr w:type="band1Horz">
      <w:tblPr/>
      <w:tcPr>
        <w:tcBorders>
          <w:left w:val="nil"/>
          <w:right w:val="nil"/>
          <w:insideH w:val="nil"/>
          <w:insideV w:val="nil"/>
        </w:tcBorders>
        <w:shd w:val="clear" w:color="auto" w:fill="DEF4C1"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51B7E2" w:themeColor="accent5" w:themeShade="BF"/>
    </w:rPr>
    <w:tblPr>
      <w:tblStyleRowBandSize w:val="1"/>
      <w:tblStyleColBandSize w:val="1"/>
      <w:tblBorders>
        <w:top w:val="single" w:sz="8" w:space="0" w:color="AADCF1" w:themeColor="accent5"/>
        <w:bottom w:val="single" w:sz="8" w:space="0" w:color="AADCF1" w:themeColor="accent5"/>
      </w:tblBorders>
    </w:tblPr>
    <w:tblStylePr w:type="firstRow">
      <w:pPr>
        <w:spacing w:before="0" w:after="0" w:line="240" w:lineRule="auto"/>
      </w:pPr>
      <w:rPr>
        <w:b/>
        <w:bCs/>
      </w:rPr>
      <w:tblPr/>
      <w:tcPr>
        <w:tcBorders>
          <w:top w:val="single" w:sz="8" w:space="0" w:color="AADCF1" w:themeColor="accent5"/>
          <w:left w:val="nil"/>
          <w:bottom w:val="single" w:sz="8" w:space="0" w:color="AADCF1" w:themeColor="accent5"/>
          <w:right w:val="nil"/>
          <w:insideH w:val="nil"/>
          <w:insideV w:val="nil"/>
        </w:tcBorders>
      </w:tcPr>
    </w:tblStylePr>
    <w:tblStylePr w:type="lastRow">
      <w:pPr>
        <w:spacing w:before="0" w:after="0" w:line="240" w:lineRule="auto"/>
      </w:pPr>
      <w:rPr>
        <w:b/>
        <w:bCs/>
      </w:rPr>
      <w:tblPr/>
      <w:tcPr>
        <w:tcBorders>
          <w:top w:val="single" w:sz="8" w:space="0" w:color="AADCF1" w:themeColor="accent5"/>
          <w:left w:val="nil"/>
          <w:bottom w:val="single" w:sz="8" w:space="0" w:color="AADCF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6FB" w:themeFill="accent5" w:themeFillTint="3F"/>
      </w:tcPr>
    </w:tblStylePr>
    <w:tblStylePr w:type="band1Horz">
      <w:tblPr/>
      <w:tcPr>
        <w:tcBorders>
          <w:left w:val="nil"/>
          <w:right w:val="nil"/>
          <w:insideH w:val="nil"/>
          <w:insideV w:val="nil"/>
        </w:tcBorders>
        <w:shd w:val="clear" w:color="auto" w:fill="E9F6FB" w:themeFill="accent5" w:themeFillTint="3F"/>
      </w:tcPr>
    </w:tblStylePr>
  </w:style>
  <w:style w:type="table" w:styleId="LightShading-Accent6">
    <w:name w:val="Light Shading Accent 6"/>
    <w:basedOn w:val="TableNormal"/>
    <w:uiPriority w:val="60"/>
    <w:semiHidden/>
    <w:rsid w:val="0058629F"/>
    <w:rPr>
      <w:color w:val="86C339" w:themeColor="accent6" w:themeShade="BF"/>
    </w:rPr>
    <w:tblPr>
      <w:tblStyleRowBandSize w:val="1"/>
      <w:tblStyleColBandSize w:val="1"/>
      <w:tblBorders>
        <w:top w:val="single" w:sz="8" w:space="0" w:color="AED879" w:themeColor="accent6"/>
        <w:bottom w:val="single" w:sz="8" w:space="0" w:color="AED879" w:themeColor="accent6"/>
      </w:tblBorders>
    </w:tblPr>
    <w:tblStylePr w:type="firstRow">
      <w:pPr>
        <w:spacing w:before="0" w:after="0" w:line="240" w:lineRule="auto"/>
      </w:pPr>
      <w:rPr>
        <w:b/>
        <w:bCs/>
      </w:rPr>
      <w:tblPr/>
      <w:tcPr>
        <w:tcBorders>
          <w:top w:val="single" w:sz="8" w:space="0" w:color="AED879" w:themeColor="accent6"/>
          <w:left w:val="nil"/>
          <w:bottom w:val="single" w:sz="8" w:space="0" w:color="AED879" w:themeColor="accent6"/>
          <w:right w:val="nil"/>
          <w:insideH w:val="nil"/>
          <w:insideV w:val="nil"/>
        </w:tcBorders>
      </w:tcPr>
    </w:tblStylePr>
    <w:tblStylePr w:type="lastRow">
      <w:pPr>
        <w:spacing w:before="0" w:after="0" w:line="240" w:lineRule="auto"/>
      </w:pPr>
      <w:rPr>
        <w:b/>
        <w:bCs/>
      </w:rPr>
      <w:tblPr/>
      <w:tcPr>
        <w:tcBorders>
          <w:top w:val="single" w:sz="8" w:space="0" w:color="AED879" w:themeColor="accent6"/>
          <w:left w:val="nil"/>
          <w:bottom w:val="single" w:sz="8" w:space="0" w:color="AED87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5DD" w:themeFill="accent6" w:themeFillTint="3F"/>
      </w:tcPr>
    </w:tblStylePr>
    <w:tblStylePr w:type="band1Horz">
      <w:tblPr/>
      <w:tcPr>
        <w:tcBorders>
          <w:left w:val="nil"/>
          <w:right w:val="nil"/>
          <w:insideH w:val="nil"/>
          <w:insideV w:val="nil"/>
        </w:tcBorders>
        <w:shd w:val="clear" w:color="auto" w:fill="EAF5DD" w:themeFill="accent6" w:themeFillTint="3F"/>
      </w:tcPr>
    </w:tblStylePr>
  </w:style>
  <w:style w:type="table" w:styleId="ListTable1Light">
    <w:name w:val="List Table 1 Light"/>
    <w:basedOn w:val="TableNormal"/>
    <w:uiPriority w:val="46"/>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rsid w:val="0058629F"/>
    <w:tblPr>
      <w:tblStyleRowBandSize w:val="1"/>
      <w:tblStyleColBandSize w:val="1"/>
    </w:tblPr>
    <w:tblStylePr w:type="firstRow">
      <w:rPr>
        <w:b/>
        <w:bCs/>
      </w:rPr>
      <w:tblPr/>
      <w:tcPr>
        <w:tcBorders>
          <w:bottom w:val="single" w:sz="4" w:space="0" w:color="A9DCF1" w:themeColor="accent1" w:themeTint="99"/>
        </w:tcBorders>
      </w:tcPr>
    </w:tblStylePr>
    <w:tblStylePr w:type="lastRow">
      <w:rPr>
        <w:b/>
        <w:bCs/>
      </w:rPr>
      <w:tblPr/>
      <w:tcPr>
        <w:tcBorders>
          <w:top w:val="single" w:sz="4" w:space="0" w:color="A9DCF1" w:themeColor="accent1" w:themeTint="99"/>
        </w:tcBorders>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ListTable1Light-Accent2">
    <w:name w:val="List Table 1 Light Accent 2"/>
    <w:basedOn w:val="TableNormal"/>
    <w:uiPriority w:val="46"/>
    <w:rsid w:val="0058629F"/>
    <w:tblPr>
      <w:tblStyleRowBandSize w:val="1"/>
      <w:tblStyleColBandSize w:val="1"/>
    </w:tblPr>
    <w:tblStylePr w:type="firstRow">
      <w:rPr>
        <w:b/>
        <w:bCs/>
      </w:rPr>
      <w:tblPr/>
      <w:tcPr>
        <w:tcBorders>
          <w:bottom w:val="single" w:sz="4" w:space="0" w:color="AFE66A" w:themeColor="accent2" w:themeTint="99"/>
        </w:tcBorders>
      </w:tcPr>
    </w:tblStylePr>
    <w:tblStylePr w:type="lastRow">
      <w:rPr>
        <w:b/>
        <w:bCs/>
      </w:rPr>
      <w:tblPr/>
      <w:tcPr>
        <w:tcBorders>
          <w:top w:val="single" w:sz="4" w:space="0" w:color="AFE66A" w:themeColor="accent2" w:themeTint="99"/>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ListTable1Light-Accent3">
    <w:name w:val="List Table 1 Light Accent 3"/>
    <w:basedOn w:val="TableNormal"/>
    <w:uiPriority w:val="46"/>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rsid w:val="0058629F"/>
    <w:tblPr>
      <w:tblStyleRowBandSize w:val="1"/>
      <w:tblStyleColBandSize w:val="1"/>
    </w:tblPr>
    <w:tblStylePr w:type="firstRow">
      <w:rPr>
        <w:b/>
        <w:bCs/>
      </w:rPr>
      <w:tblPr/>
      <w:tcPr>
        <w:tcBorders>
          <w:bottom w:val="single" w:sz="4" w:space="0" w:color="CBE9F6" w:themeColor="accent5" w:themeTint="99"/>
        </w:tcBorders>
      </w:tcPr>
    </w:tblStylePr>
    <w:tblStylePr w:type="lastRow">
      <w:rPr>
        <w:b/>
        <w:bCs/>
      </w:rPr>
      <w:tblPr/>
      <w:tcPr>
        <w:tcBorders>
          <w:top w:val="single" w:sz="4" w:space="0" w:color="CBE9F6" w:themeColor="accent5" w:themeTint="99"/>
        </w:tcBorders>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ListTable1Light-Accent6">
    <w:name w:val="List Table 1 Light Accent 6"/>
    <w:basedOn w:val="TableNormal"/>
    <w:uiPriority w:val="46"/>
    <w:rsid w:val="0058629F"/>
    <w:tblPr>
      <w:tblStyleRowBandSize w:val="1"/>
      <w:tblStyleColBandSize w:val="1"/>
    </w:tblPr>
    <w:tblStylePr w:type="firstRow">
      <w:rPr>
        <w:b/>
        <w:bCs/>
      </w:rPr>
      <w:tblPr/>
      <w:tcPr>
        <w:tcBorders>
          <w:bottom w:val="single" w:sz="4" w:space="0" w:color="CEE7AE" w:themeColor="accent6" w:themeTint="99"/>
        </w:tcBorders>
      </w:tcPr>
    </w:tblStylePr>
    <w:tblStylePr w:type="lastRow">
      <w:rPr>
        <w:b/>
        <w:bCs/>
      </w:rPr>
      <w:tblPr/>
      <w:tcPr>
        <w:tcBorders>
          <w:top w:val="single" w:sz="4" w:space="0" w:color="CEE7AE" w:themeColor="accent6" w:themeTint="99"/>
        </w:tcBorders>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ListTable2">
    <w:name w:val="List Table 2"/>
    <w:basedOn w:val="TableNormal"/>
    <w:uiPriority w:val="47"/>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rsid w:val="0058629F"/>
    <w:tblPr>
      <w:tblStyleRowBandSize w:val="1"/>
      <w:tblStyleColBandSize w:val="1"/>
      <w:tblBorders>
        <w:top w:val="single" w:sz="4" w:space="0" w:color="A9DCF1" w:themeColor="accent1" w:themeTint="99"/>
        <w:bottom w:val="single" w:sz="4" w:space="0" w:color="A9DCF1" w:themeColor="accent1" w:themeTint="99"/>
        <w:insideH w:val="single" w:sz="4" w:space="0" w:color="A9DCF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ListTable2-Accent2">
    <w:name w:val="List Table 2 Accent 2"/>
    <w:basedOn w:val="TableNormal"/>
    <w:uiPriority w:val="47"/>
    <w:rsid w:val="0058629F"/>
    <w:tblPr>
      <w:tblStyleRowBandSize w:val="1"/>
      <w:tblStyleColBandSize w:val="1"/>
      <w:tblBorders>
        <w:top w:val="single" w:sz="4" w:space="0" w:color="AFE66A" w:themeColor="accent2" w:themeTint="99"/>
        <w:bottom w:val="single" w:sz="4" w:space="0" w:color="AFE66A" w:themeColor="accent2" w:themeTint="99"/>
        <w:insideH w:val="single" w:sz="4" w:space="0" w:color="AFE66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ListTable2-Accent3">
    <w:name w:val="List Table 2 Accent 3"/>
    <w:basedOn w:val="TableNormal"/>
    <w:uiPriority w:val="47"/>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rsid w:val="0058629F"/>
    <w:tblPr>
      <w:tblStyleRowBandSize w:val="1"/>
      <w:tblStyleColBandSize w:val="1"/>
      <w:tblBorders>
        <w:top w:val="single" w:sz="4" w:space="0" w:color="CBE9F6" w:themeColor="accent5" w:themeTint="99"/>
        <w:bottom w:val="single" w:sz="4" w:space="0" w:color="CBE9F6" w:themeColor="accent5" w:themeTint="99"/>
        <w:insideH w:val="single" w:sz="4" w:space="0" w:color="CBE9F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ListTable2-Accent6">
    <w:name w:val="List Table 2 Accent 6"/>
    <w:basedOn w:val="TableNormal"/>
    <w:uiPriority w:val="47"/>
    <w:rsid w:val="0058629F"/>
    <w:tblPr>
      <w:tblStyleRowBandSize w:val="1"/>
      <w:tblStyleColBandSize w:val="1"/>
      <w:tblBorders>
        <w:top w:val="single" w:sz="4" w:space="0" w:color="CEE7AE" w:themeColor="accent6" w:themeTint="99"/>
        <w:bottom w:val="single" w:sz="4" w:space="0" w:color="CEE7AE" w:themeColor="accent6" w:themeTint="99"/>
        <w:insideH w:val="single" w:sz="4" w:space="0" w:color="CEE7A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ListTable3">
    <w:name w:val="List Table 3"/>
    <w:basedOn w:val="TableNormal"/>
    <w:uiPriority w:val="48"/>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rsid w:val="0058629F"/>
    <w:tblPr>
      <w:tblStyleRowBandSize w:val="1"/>
      <w:tblStyleColBandSize w:val="1"/>
      <w:tblBorders>
        <w:top w:val="single" w:sz="4" w:space="0" w:color="71C5E8" w:themeColor="accent1"/>
        <w:left w:val="single" w:sz="4" w:space="0" w:color="71C5E8" w:themeColor="accent1"/>
        <w:bottom w:val="single" w:sz="4" w:space="0" w:color="71C5E8" w:themeColor="accent1"/>
        <w:right w:val="single" w:sz="4" w:space="0" w:color="71C5E8" w:themeColor="accent1"/>
      </w:tblBorders>
    </w:tblPr>
    <w:tblStylePr w:type="firstRow">
      <w:rPr>
        <w:b/>
        <w:bCs/>
        <w:color w:val="FFFFFF" w:themeColor="background1"/>
      </w:rPr>
      <w:tblPr/>
      <w:tcPr>
        <w:shd w:val="clear" w:color="auto" w:fill="71C5E8" w:themeFill="accent1"/>
      </w:tcPr>
    </w:tblStylePr>
    <w:tblStylePr w:type="lastRow">
      <w:rPr>
        <w:b/>
        <w:bCs/>
      </w:rPr>
      <w:tblPr/>
      <w:tcPr>
        <w:tcBorders>
          <w:top w:val="double" w:sz="4" w:space="0" w:color="71C5E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C5E8" w:themeColor="accent1"/>
          <w:right w:val="single" w:sz="4" w:space="0" w:color="71C5E8" w:themeColor="accent1"/>
        </w:tcBorders>
      </w:tcPr>
    </w:tblStylePr>
    <w:tblStylePr w:type="band1Horz">
      <w:tblPr/>
      <w:tcPr>
        <w:tcBorders>
          <w:top w:val="single" w:sz="4" w:space="0" w:color="71C5E8" w:themeColor="accent1"/>
          <w:bottom w:val="single" w:sz="4" w:space="0" w:color="71C5E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C5E8" w:themeColor="accent1"/>
          <w:left w:val="nil"/>
        </w:tcBorders>
      </w:tcPr>
    </w:tblStylePr>
    <w:tblStylePr w:type="swCell">
      <w:tblPr/>
      <w:tcPr>
        <w:tcBorders>
          <w:top w:val="double" w:sz="4" w:space="0" w:color="71C5E8" w:themeColor="accent1"/>
          <w:right w:val="nil"/>
        </w:tcBorders>
      </w:tcPr>
    </w:tblStylePr>
  </w:style>
  <w:style w:type="table" w:styleId="ListTable3-Accent2">
    <w:name w:val="List Table 3 Accent 2"/>
    <w:basedOn w:val="TableNormal"/>
    <w:uiPriority w:val="48"/>
    <w:rsid w:val="0058629F"/>
    <w:tblPr>
      <w:tblStyleRowBandSize w:val="1"/>
      <w:tblStyleColBandSize w:val="1"/>
      <w:tblBorders>
        <w:top w:val="single" w:sz="4" w:space="0" w:color="78BE20" w:themeColor="accent2"/>
        <w:left w:val="single" w:sz="4" w:space="0" w:color="78BE20" w:themeColor="accent2"/>
        <w:bottom w:val="single" w:sz="4" w:space="0" w:color="78BE20" w:themeColor="accent2"/>
        <w:right w:val="single" w:sz="4" w:space="0" w:color="78BE20" w:themeColor="accent2"/>
      </w:tblBorders>
    </w:tblPr>
    <w:tblStylePr w:type="firstRow">
      <w:rPr>
        <w:b/>
        <w:bCs/>
        <w:color w:val="FFFFFF" w:themeColor="background1"/>
      </w:rPr>
      <w:tblPr/>
      <w:tcPr>
        <w:shd w:val="clear" w:color="auto" w:fill="78BE20" w:themeFill="accent2"/>
      </w:tcPr>
    </w:tblStylePr>
    <w:tblStylePr w:type="lastRow">
      <w:rPr>
        <w:b/>
        <w:bCs/>
      </w:rPr>
      <w:tblPr/>
      <w:tcPr>
        <w:tcBorders>
          <w:top w:val="double" w:sz="4" w:space="0" w:color="78BE2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8BE20" w:themeColor="accent2"/>
          <w:right w:val="single" w:sz="4" w:space="0" w:color="78BE20" w:themeColor="accent2"/>
        </w:tcBorders>
      </w:tcPr>
    </w:tblStylePr>
    <w:tblStylePr w:type="band1Horz">
      <w:tblPr/>
      <w:tcPr>
        <w:tcBorders>
          <w:top w:val="single" w:sz="4" w:space="0" w:color="78BE20" w:themeColor="accent2"/>
          <w:bottom w:val="single" w:sz="4" w:space="0" w:color="78BE2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8BE20" w:themeColor="accent2"/>
          <w:left w:val="nil"/>
        </w:tcBorders>
      </w:tcPr>
    </w:tblStylePr>
    <w:tblStylePr w:type="swCell">
      <w:tblPr/>
      <w:tcPr>
        <w:tcBorders>
          <w:top w:val="double" w:sz="4" w:space="0" w:color="78BE20" w:themeColor="accent2"/>
          <w:right w:val="nil"/>
        </w:tcBorders>
      </w:tcPr>
    </w:tblStylePr>
  </w:style>
  <w:style w:type="table" w:styleId="ListTable3-Accent3">
    <w:name w:val="List Table 3 Accent 3"/>
    <w:basedOn w:val="TableNormal"/>
    <w:uiPriority w:val="48"/>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rsid w:val="0058629F"/>
    <w:tblPr>
      <w:tblStyleRowBandSize w:val="1"/>
      <w:tblStyleColBandSize w:val="1"/>
      <w:tblBorders>
        <w:top w:val="single" w:sz="4" w:space="0" w:color="AADCF1" w:themeColor="accent5"/>
        <w:left w:val="single" w:sz="4" w:space="0" w:color="AADCF1" w:themeColor="accent5"/>
        <w:bottom w:val="single" w:sz="4" w:space="0" w:color="AADCF1" w:themeColor="accent5"/>
        <w:right w:val="single" w:sz="4" w:space="0" w:color="AADCF1" w:themeColor="accent5"/>
      </w:tblBorders>
    </w:tblPr>
    <w:tblStylePr w:type="firstRow">
      <w:rPr>
        <w:b/>
        <w:bCs/>
        <w:color w:val="FFFFFF" w:themeColor="background1"/>
      </w:rPr>
      <w:tblPr/>
      <w:tcPr>
        <w:shd w:val="clear" w:color="auto" w:fill="AADCF1" w:themeFill="accent5"/>
      </w:tcPr>
    </w:tblStylePr>
    <w:tblStylePr w:type="lastRow">
      <w:rPr>
        <w:b/>
        <w:bCs/>
      </w:rPr>
      <w:tblPr/>
      <w:tcPr>
        <w:tcBorders>
          <w:top w:val="double" w:sz="4" w:space="0" w:color="AADCF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ADCF1" w:themeColor="accent5"/>
          <w:right w:val="single" w:sz="4" w:space="0" w:color="AADCF1" w:themeColor="accent5"/>
        </w:tcBorders>
      </w:tcPr>
    </w:tblStylePr>
    <w:tblStylePr w:type="band1Horz">
      <w:tblPr/>
      <w:tcPr>
        <w:tcBorders>
          <w:top w:val="single" w:sz="4" w:space="0" w:color="AADCF1" w:themeColor="accent5"/>
          <w:bottom w:val="single" w:sz="4" w:space="0" w:color="AADCF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ADCF1" w:themeColor="accent5"/>
          <w:left w:val="nil"/>
        </w:tcBorders>
      </w:tcPr>
    </w:tblStylePr>
    <w:tblStylePr w:type="swCell">
      <w:tblPr/>
      <w:tcPr>
        <w:tcBorders>
          <w:top w:val="double" w:sz="4" w:space="0" w:color="AADCF1" w:themeColor="accent5"/>
          <w:right w:val="nil"/>
        </w:tcBorders>
      </w:tcPr>
    </w:tblStylePr>
  </w:style>
  <w:style w:type="table" w:styleId="ListTable3-Accent6">
    <w:name w:val="List Table 3 Accent 6"/>
    <w:basedOn w:val="TableNormal"/>
    <w:uiPriority w:val="48"/>
    <w:rsid w:val="0058629F"/>
    <w:tblPr>
      <w:tblStyleRowBandSize w:val="1"/>
      <w:tblStyleColBandSize w:val="1"/>
      <w:tblBorders>
        <w:top w:val="single" w:sz="4" w:space="0" w:color="AED879" w:themeColor="accent6"/>
        <w:left w:val="single" w:sz="4" w:space="0" w:color="AED879" w:themeColor="accent6"/>
        <w:bottom w:val="single" w:sz="4" w:space="0" w:color="AED879" w:themeColor="accent6"/>
        <w:right w:val="single" w:sz="4" w:space="0" w:color="AED879" w:themeColor="accent6"/>
      </w:tblBorders>
    </w:tblPr>
    <w:tblStylePr w:type="firstRow">
      <w:rPr>
        <w:b/>
        <w:bCs/>
        <w:color w:val="FFFFFF" w:themeColor="background1"/>
      </w:rPr>
      <w:tblPr/>
      <w:tcPr>
        <w:shd w:val="clear" w:color="auto" w:fill="AED879" w:themeFill="accent6"/>
      </w:tcPr>
    </w:tblStylePr>
    <w:tblStylePr w:type="lastRow">
      <w:rPr>
        <w:b/>
        <w:bCs/>
      </w:rPr>
      <w:tblPr/>
      <w:tcPr>
        <w:tcBorders>
          <w:top w:val="double" w:sz="4" w:space="0" w:color="AED87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ED879" w:themeColor="accent6"/>
          <w:right w:val="single" w:sz="4" w:space="0" w:color="AED879" w:themeColor="accent6"/>
        </w:tcBorders>
      </w:tcPr>
    </w:tblStylePr>
    <w:tblStylePr w:type="band1Horz">
      <w:tblPr/>
      <w:tcPr>
        <w:tcBorders>
          <w:top w:val="single" w:sz="4" w:space="0" w:color="AED879" w:themeColor="accent6"/>
          <w:bottom w:val="single" w:sz="4" w:space="0" w:color="AED87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ED879" w:themeColor="accent6"/>
          <w:left w:val="nil"/>
        </w:tcBorders>
      </w:tcPr>
    </w:tblStylePr>
    <w:tblStylePr w:type="swCell">
      <w:tblPr/>
      <w:tcPr>
        <w:tcBorders>
          <w:top w:val="double" w:sz="4" w:space="0" w:color="AED879" w:themeColor="accent6"/>
          <w:right w:val="nil"/>
        </w:tcBorders>
      </w:tcPr>
    </w:tblStylePr>
  </w:style>
  <w:style w:type="table" w:styleId="ListTable4">
    <w:name w:val="List Table 4"/>
    <w:basedOn w:val="TableNormal"/>
    <w:uiPriority w:val="49"/>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rsid w:val="0058629F"/>
    <w:tblPr>
      <w:tblStyleRowBandSize w:val="1"/>
      <w:tblStyleColBandSize w:val="1"/>
      <w:tblBorders>
        <w:top w:val="single" w:sz="4" w:space="0" w:color="A9DCF1" w:themeColor="accent1" w:themeTint="99"/>
        <w:left w:val="single" w:sz="4" w:space="0" w:color="A9DCF1" w:themeColor="accent1" w:themeTint="99"/>
        <w:bottom w:val="single" w:sz="4" w:space="0" w:color="A9DCF1" w:themeColor="accent1" w:themeTint="99"/>
        <w:right w:val="single" w:sz="4" w:space="0" w:color="A9DCF1" w:themeColor="accent1" w:themeTint="99"/>
        <w:insideH w:val="single" w:sz="4" w:space="0" w:color="A9DCF1" w:themeColor="accent1" w:themeTint="99"/>
      </w:tblBorders>
    </w:tblPr>
    <w:tblStylePr w:type="firstRow">
      <w:rPr>
        <w:b/>
        <w:bCs/>
        <w:color w:val="FFFFFF" w:themeColor="background1"/>
      </w:rPr>
      <w:tblPr/>
      <w:tcPr>
        <w:tcBorders>
          <w:top w:val="single" w:sz="4" w:space="0" w:color="71C5E8" w:themeColor="accent1"/>
          <w:left w:val="single" w:sz="4" w:space="0" w:color="71C5E8" w:themeColor="accent1"/>
          <w:bottom w:val="single" w:sz="4" w:space="0" w:color="71C5E8" w:themeColor="accent1"/>
          <w:right w:val="single" w:sz="4" w:space="0" w:color="71C5E8" w:themeColor="accent1"/>
          <w:insideH w:val="nil"/>
        </w:tcBorders>
        <w:shd w:val="clear" w:color="auto" w:fill="71C5E8" w:themeFill="accent1"/>
      </w:tcPr>
    </w:tblStylePr>
    <w:tblStylePr w:type="lastRow">
      <w:rPr>
        <w:b/>
        <w:bCs/>
      </w:rPr>
      <w:tblPr/>
      <w:tcPr>
        <w:tcBorders>
          <w:top w:val="double" w:sz="4" w:space="0" w:color="A9DCF1" w:themeColor="accent1" w:themeTint="99"/>
        </w:tcBorders>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ListTable4-Accent2">
    <w:name w:val="List Table 4 Accent 2"/>
    <w:basedOn w:val="TableNormal"/>
    <w:uiPriority w:val="49"/>
    <w:rsid w:val="0058629F"/>
    <w:tblPr>
      <w:tblStyleRowBandSize w:val="1"/>
      <w:tblStyleColBandSize w:val="1"/>
      <w:tblBorders>
        <w:top w:val="single" w:sz="4" w:space="0" w:color="AFE66A" w:themeColor="accent2" w:themeTint="99"/>
        <w:left w:val="single" w:sz="4" w:space="0" w:color="AFE66A" w:themeColor="accent2" w:themeTint="99"/>
        <w:bottom w:val="single" w:sz="4" w:space="0" w:color="AFE66A" w:themeColor="accent2" w:themeTint="99"/>
        <w:right w:val="single" w:sz="4" w:space="0" w:color="AFE66A" w:themeColor="accent2" w:themeTint="99"/>
        <w:insideH w:val="single" w:sz="4" w:space="0" w:color="AFE66A" w:themeColor="accent2" w:themeTint="99"/>
      </w:tblBorders>
    </w:tblPr>
    <w:tblStylePr w:type="firstRow">
      <w:rPr>
        <w:b/>
        <w:bCs/>
        <w:color w:val="FFFFFF" w:themeColor="background1"/>
      </w:rPr>
      <w:tblPr/>
      <w:tcPr>
        <w:tcBorders>
          <w:top w:val="single" w:sz="4" w:space="0" w:color="78BE20" w:themeColor="accent2"/>
          <w:left w:val="single" w:sz="4" w:space="0" w:color="78BE20" w:themeColor="accent2"/>
          <w:bottom w:val="single" w:sz="4" w:space="0" w:color="78BE20" w:themeColor="accent2"/>
          <w:right w:val="single" w:sz="4" w:space="0" w:color="78BE20" w:themeColor="accent2"/>
          <w:insideH w:val="nil"/>
        </w:tcBorders>
        <w:shd w:val="clear" w:color="auto" w:fill="78BE20" w:themeFill="accent2"/>
      </w:tcPr>
    </w:tblStylePr>
    <w:tblStylePr w:type="lastRow">
      <w:rPr>
        <w:b/>
        <w:bCs/>
      </w:rPr>
      <w:tblPr/>
      <w:tcPr>
        <w:tcBorders>
          <w:top w:val="double" w:sz="4" w:space="0" w:color="AFE66A" w:themeColor="accent2" w:themeTint="99"/>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ListTable4-Accent3">
    <w:name w:val="List Table 4 Accent 3"/>
    <w:basedOn w:val="TableNormal"/>
    <w:uiPriority w:val="49"/>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rsid w:val="0058629F"/>
    <w:tblPr>
      <w:tblStyleRowBandSize w:val="1"/>
      <w:tblStyleColBandSize w:val="1"/>
      <w:tblBorders>
        <w:top w:val="single" w:sz="4" w:space="0" w:color="CBE9F6" w:themeColor="accent5" w:themeTint="99"/>
        <w:left w:val="single" w:sz="4" w:space="0" w:color="CBE9F6" w:themeColor="accent5" w:themeTint="99"/>
        <w:bottom w:val="single" w:sz="4" w:space="0" w:color="CBE9F6" w:themeColor="accent5" w:themeTint="99"/>
        <w:right w:val="single" w:sz="4" w:space="0" w:color="CBE9F6" w:themeColor="accent5" w:themeTint="99"/>
        <w:insideH w:val="single" w:sz="4" w:space="0" w:color="CBE9F6" w:themeColor="accent5" w:themeTint="99"/>
      </w:tblBorders>
    </w:tblPr>
    <w:tblStylePr w:type="firstRow">
      <w:rPr>
        <w:b/>
        <w:bCs/>
        <w:color w:val="FFFFFF" w:themeColor="background1"/>
      </w:rPr>
      <w:tblPr/>
      <w:tcPr>
        <w:tcBorders>
          <w:top w:val="single" w:sz="4" w:space="0" w:color="AADCF1" w:themeColor="accent5"/>
          <w:left w:val="single" w:sz="4" w:space="0" w:color="AADCF1" w:themeColor="accent5"/>
          <w:bottom w:val="single" w:sz="4" w:space="0" w:color="AADCF1" w:themeColor="accent5"/>
          <w:right w:val="single" w:sz="4" w:space="0" w:color="AADCF1" w:themeColor="accent5"/>
          <w:insideH w:val="nil"/>
        </w:tcBorders>
        <w:shd w:val="clear" w:color="auto" w:fill="AADCF1" w:themeFill="accent5"/>
      </w:tcPr>
    </w:tblStylePr>
    <w:tblStylePr w:type="lastRow">
      <w:rPr>
        <w:b/>
        <w:bCs/>
      </w:rPr>
      <w:tblPr/>
      <w:tcPr>
        <w:tcBorders>
          <w:top w:val="double" w:sz="4" w:space="0" w:color="CBE9F6" w:themeColor="accent5" w:themeTint="99"/>
        </w:tcBorders>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ListTable4-Accent6">
    <w:name w:val="List Table 4 Accent 6"/>
    <w:basedOn w:val="TableNormal"/>
    <w:uiPriority w:val="49"/>
    <w:rsid w:val="0058629F"/>
    <w:tblPr>
      <w:tblStyleRowBandSize w:val="1"/>
      <w:tblStyleColBandSize w:val="1"/>
      <w:tblBorders>
        <w:top w:val="single" w:sz="4" w:space="0" w:color="CEE7AE" w:themeColor="accent6" w:themeTint="99"/>
        <w:left w:val="single" w:sz="4" w:space="0" w:color="CEE7AE" w:themeColor="accent6" w:themeTint="99"/>
        <w:bottom w:val="single" w:sz="4" w:space="0" w:color="CEE7AE" w:themeColor="accent6" w:themeTint="99"/>
        <w:right w:val="single" w:sz="4" w:space="0" w:color="CEE7AE" w:themeColor="accent6" w:themeTint="99"/>
        <w:insideH w:val="single" w:sz="4" w:space="0" w:color="CEE7AE" w:themeColor="accent6" w:themeTint="99"/>
      </w:tblBorders>
    </w:tblPr>
    <w:tblStylePr w:type="firstRow">
      <w:rPr>
        <w:b/>
        <w:bCs/>
        <w:color w:val="FFFFFF" w:themeColor="background1"/>
      </w:rPr>
      <w:tblPr/>
      <w:tcPr>
        <w:tcBorders>
          <w:top w:val="single" w:sz="4" w:space="0" w:color="AED879" w:themeColor="accent6"/>
          <w:left w:val="single" w:sz="4" w:space="0" w:color="AED879" w:themeColor="accent6"/>
          <w:bottom w:val="single" w:sz="4" w:space="0" w:color="AED879" w:themeColor="accent6"/>
          <w:right w:val="single" w:sz="4" w:space="0" w:color="AED879" w:themeColor="accent6"/>
          <w:insideH w:val="nil"/>
        </w:tcBorders>
        <w:shd w:val="clear" w:color="auto" w:fill="AED879" w:themeFill="accent6"/>
      </w:tcPr>
    </w:tblStylePr>
    <w:tblStylePr w:type="lastRow">
      <w:rPr>
        <w:b/>
        <w:bCs/>
      </w:rPr>
      <w:tblPr/>
      <w:tcPr>
        <w:tcBorders>
          <w:top w:val="double" w:sz="4" w:space="0" w:color="CEE7AE" w:themeColor="accent6" w:themeTint="99"/>
        </w:tcBorders>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ListTable5Dark">
    <w:name w:val="List Table 5 Dark"/>
    <w:basedOn w:val="TableNormal"/>
    <w:uiPriority w:val="50"/>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8629F"/>
    <w:rPr>
      <w:color w:val="FFFFFF" w:themeColor="background1"/>
    </w:rPr>
    <w:tblPr>
      <w:tblStyleRowBandSize w:val="1"/>
      <w:tblStyleColBandSize w:val="1"/>
      <w:tblBorders>
        <w:top w:val="single" w:sz="24" w:space="0" w:color="71C5E8" w:themeColor="accent1"/>
        <w:left w:val="single" w:sz="24" w:space="0" w:color="71C5E8" w:themeColor="accent1"/>
        <w:bottom w:val="single" w:sz="24" w:space="0" w:color="71C5E8" w:themeColor="accent1"/>
        <w:right w:val="single" w:sz="24" w:space="0" w:color="71C5E8" w:themeColor="accent1"/>
      </w:tblBorders>
    </w:tblPr>
    <w:tcPr>
      <w:shd w:val="clear" w:color="auto" w:fill="71C5E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8629F"/>
    <w:rPr>
      <w:color w:val="FFFFFF" w:themeColor="background1"/>
    </w:rPr>
    <w:tblPr>
      <w:tblStyleRowBandSize w:val="1"/>
      <w:tblStyleColBandSize w:val="1"/>
      <w:tblBorders>
        <w:top w:val="single" w:sz="24" w:space="0" w:color="78BE20" w:themeColor="accent2"/>
        <w:left w:val="single" w:sz="24" w:space="0" w:color="78BE20" w:themeColor="accent2"/>
        <w:bottom w:val="single" w:sz="24" w:space="0" w:color="78BE20" w:themeColor="accent2"/>
        <w:right w:val="single" w:sz="24" w:space="0" w:color="78BE20" w:themeColor="accent2"/>
      </w:tblBorders>
    </w:tblPr>
    <w:tcPr>
      <w:shd w:val="clear" w:color="auto" w:fill="78BE2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8629F"/>
    <w:rPr>
      <w:color w:val="FFFFFF" w:themeColor="background1"/>
    </w:rPr>
    <w:tblPr>
      <w:tblStyleRowBandSize w:val="1"/>
      <w:tblStyleColBandSize w:val="1"/>
      <w:tblBorders>
        <w:top w:val="single" w:sz="24" w:space="0" w:color="AADCF1" w:themeColor="accent5"/>
        <w:left w:val="single" w:sz="24" w:space="0" w:color="AADCF1" w:themeColor="accent5"/>
        <w:bottom w:val="single" w:sz="24" w:space="0" w:color="AADCF1" w:themeColor="accent5"/>
        <w:right w:val="single" w:sz="24" w:space="0" w:color="AADCF1" w:themeColor="accent5"/>
      </w:tblBorders>
    </w:tblPr>
    <w:tcPr>
      <w:shd w:val="clear" w:color="auto" w:fill="AADCF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8629F"/>
    <w:rPr>
      <w:color w:val="FFFFFF" w:themeColor="background1"/>
    </w:rPr>
    <w:tblPr>
      <w:tblStyleRowBandSize w:val="1"/>
      <w:tblStyleColBandSize w:val="1"/>
      <w:tblBorders>
        <w:top w:val="single" w:sz="24" w:space="0" w:color="AED879" w:themeColor="accent6"/>
        <w:left w:val="single" w:sz="24" w:space="0" w:color="AED879" w:themeColor="accent6"/>
        <w:bottom w:val="single" w:sz="24" w:space="0" w:color="AED879" w:themeColor="accent6"/>
        <w:right w:val="single" w:sz="24" w:space="0" w:color="AED879" w:themeColor="accent6"/>
      </w:tblBorders>
    </w:tblPr>
    <w:tcPr>
      <w:shd w:val="clear" w:color="auto" w:fill="AED87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rsid w:val="0058629F"/>
    <w:rPr>
      <w:color w:val="26A6DC" w:themeColor="accent1" w:themeShade="BF"/>
    </w:rPr>
    <w:tblPr>
      <w:tblStyleRowBandSize w:val="1"/>
      <w:tblStyleColBandSize w:val="1"/>
      <w:tblBorders>
        <w:top w:val="single" w:sz="4" w:space="0" w:color="71C5E8" w:themeColor="accent1"/>
        <w:bottom w:val="single" w:sz="4" w:space="0" w:color="71C5E8" w:themeColor="accent1"/>
      </w:tblBorders>
    </w:tblPr>
    <w:tblStylePr w:type="firstRow">
      <w:rPr>
        <w:b/>
        <w:bCs/>
      </w:rPr>
      <w:tblPr/>
      <w:tcPr>
        <w:tcBorders>
          <w:bottom w:val="single" w:sz="4" w:space="0" w:color="71C5E8" w:themeColor="accent1"/>
        </w:tcBorders>
      </w:tcPr>
    </w:tblStylePr>
    <w:tblStylePr w:type="lastRow">
      <w:rPr>
        <w:b/>
        <w:bCs/>
      </w:rPr>
      <w:tblPr/>
      <w:tcPr>
        <w:tcBorders>
          <w:top w:val="double" w:sz="4" w:space="0" w:color="71C5E8" w:themeColor="accent1"/>
        </w:tcBorders>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ListTable6Colorful-Accent2">
    <w:name w:val="List Table 6 Colorful Accent 2"/>
    <w:basedOn w:val="TableNormal"/>
    <w:uiPriority w:val="51"/>
    <w:rsid w:val="0058629F"/>
    <w:rPr>
      <w:color w:val="598E18" w:themeColor="accent2" w:themeShade="BF"/>
    </w:rPr>
    <w:tblPr>
      <w:tblStyleRowBandSize w:val="1"/>
      <w:tblStyleColBandSize w:val="1"/>
      <w:tblBorders>
        <w:top w:val="single" w:sz="4" w:space="0" w:color="78BE20" w:themeColor="accent2"/>
        <w:bottom w:val="single" w:sz="4" w:space="0" w:color="78BE20" w:themeColor="accent2"/>
      </w:tblBorders>
    </w:tblPr>
    <w:tblStylePr w:type="firstRow">
      <w:rPr>
        <w:b/>
        <w:bCs/>
      </w:rPr>
      <w:tblPr/>
      <w:tcPr>
        <w:tcBorders>
          <w:bottom w:val="single" w:sz="4" w:space="0" w:color="78BE20" w:themeColor="accent2"/>
        </w:tcBorders>
      </w:tcPr>
    </w:tblStylePr>
    <w:tblStylePr w:type="lastRow">
      <w:rPr>
        <w:b/>
        <w:bCs/>
      </w:rPr>
      <w:tblPr/>
      <w:tcPr>
        <w:tcBorders>
          <w:top w:val="double" w:sz="4" w:space="0" w:color="78BE20"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ListTable6Colorful-Accent3">
    <w:name w:val="List Table 6 Colorful Accent 3"/>
    <w:basedOn w:val="TableNormal"/>
    <w:uiPriority w:val="51"/>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rsid w:val="0058629F"/>
    <w:rPr>
      <w:color w:val="51B7E2" w:themeColor="accent5" w:themeShade="BF"/>
    </w:rPr>
    <w:tblPr>
      <w:tblStyleRowBandSize w:val="1"/>
      <w:tblStyleColBandSize w:val="1"/>
      <w:tblBorders>
        <w:top w:val="single" w:sz="4" w:space="0" w:color="AADCF1" w:themeColor="accent5"/>
        <w:bottom w:val="single" w:sz="4" w:space="0" w:color="AADCF1" w:themeColor="accent5"/>
      </w:tblBorders>
    </w:tblPr>
    <w:tblStylePr w:type="firstRow">
      <w:rPr>
        <w:b/>
        <w:bCs/>
      </w:rPr>
      <w:tblPr/>
      <w:tcPr>
        <w:tcBorders>
          <w:bottom w:val="single" w:sz="4" w:space="0" w:color="AADCF1" w:themeColor="accent5"/>
        </w:tcBorders>
      </w:tcPr>
    </w:tblStylePr>
    <w:tblStylePr w:type="lastRow">
      <w:rPr>
        <w:b/>
        <w:bCs/>
      </w:rPr>
      <w:tblPr/>
      <w:tcPr>
        <w:tcBorders>
          <w:top w:val="double" w:sz="4" w:space="0" w:color="AADCF1" w:themeColor="accent5"/>
        </w:tcBorders>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ListTable6Colorful-Accent6">
    <w:name w:val="List Table 6 Colorful Accent 6"/>
    <w:basedOn w:val="TableNormal"/>
    <w:uiPriority w:val="51"/>
    <w:rsid w:val="0058629F"/>
    <w:rPr>
      <w:color w:val="86C339" w:themeColor="accent6" w:themeShade="BF"/>
    </w:rPr>
    <w:tblPr>
      <w:tblStyleRowBandSize w:val="1"/>
      <w:tblStyleColBandSize w:val="1"/>
      <w:tblBorders>
        <w:top w:val="single" w:sz="4" w:space="0" w:color="AED879" w:themeColor="accent6"/>
        <w:bottom w:val="single" w:sz="4" w:space="0" w:color="AED879" w:themeColor="accent6"/>
      </w:tblBorders>
    </w:tblPr>
    <w:tblStylePr w:type="firstRow">
      <w:rPr>
        <w:b/>
        <w:bCs/>
      </w:rPr>
      <w:tblPr/>
      <w:tcPr>
        <w:tcBorders>
          <w:bottom w:val="single" w:sz="4" w:space="0" w:color="AED879" w:themeColor="accent6"/>
        </w:tcBorders>
      </w:tcPr>
    </w:tblStylePr>
    <w:tblStylePr w:type="lastRow">
      <w:rPr>
        <w:b/>
        <w:bCs/>
      </w:rPr>
      <w:tblPr/>
      <w:tcPr>
        <w:tcBorders>
          <w:top w:val="double" w:sz="4" w:space="0" w:color="AED879" w:themeColor="accent6"/>
        </w:tcBorders>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ListTable7Colorful">
    <w:name w:val="List Table 7 Colorful"/>
    <w:basedOn w:val="TableNormal"/>
    <w:uiPriority w:val="52"/>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8629F"/>
    <w:rPr>
      <w:color w:val="26A6D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C5E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C5E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C5E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C5E8" w:themeColor="accent1"/>
        </w:tcBorders>
        <w:shd w:val="clear" w:color="auto" w:fill="FFFFFF" w:themeFill="background1"/>
      </w:tcPr>
    </w:tblStylePr>
    <w:tblStylePr w:type="band1Vert">
      <w:tblPr/>
      <w:tcPr>
        <w:shd w:val="clear" w:color="auto" w:fill="E2F3FA" w:themeFill="accent1" w:themeFillTint="33"/>
      </w:tcPr>
    </w:tblStylePr>
    <w:tblStylePr w:type="band1Horz">
      <w:tblPr/>
      <w:tcPr>
        <w:shd w:val="clear" w:color="auto" w:fill="E2F3F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8629F"/>
    <w:rPr>
      <w:color w:val="598E1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8BE2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8BE2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8BE2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8BE20" w:themeColor="accent2"/>
        </w:tcBorders>
        <w:shd w:val="clear" w:color="auto" w:fill="FFFFFF" w:themeFill="background1"/>
      </w:tcPr>
    </w:tblStylePr>
    <w:tblStylePr w:type="band1Vert">
      <w:tblPr/>
      <w:tcPr>
        <w:shd w:val="clear" w:color="auto" w:fill="E4F6CD" w:themeFill="accent2" w:themeFillTint="33"/>
      </w:tcPr>
    </w:tblStylePr>
    <w:tblStylePr w:type="band1Horz">
      <w:tblPr/>
      <w:tcPr>
        <w:shd w:val="clear" w:color="auto" w:fill="E4F6C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8629F"/>
    <w:rPr>
      <w:color w:val="51B7E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ADCF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ADCF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ADCF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ADCF1" w:themeColor="accent5"/>
        </w:tcBorders>
        <w:shd w:val="clear" w:color="auto" w:fill="FFFFFF" w:themeFill="background1"/>
      </w:tcPr>
    </w:tblStylePr>
    <w:tblStylePr w:type="band1Vert">
      <w:tblPr/>
      <w:tcPr>
        <w:shd w:val="clear" w:color="auto" w:fill="EDF7FC" w:themeFill="accent5" w:themeFillTint="33"/>
      </w:tcPr>
    </w:tblStylePr>
    <w:tblStylePr w:type="band1Horz">
      <w:tblPr/>
      <w:tcPr>
        <w:shd w:val="clear" w:color="auto" w:fill="EDF7F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8629F"/>
    <w:rPr>
      <w:color w:val="86C3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ED87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ED87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ED87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ED879" w:themeColor="accent6"/>
        </w:tcBorders>
        <w:shd w:val="clear" w:color="auto" w:fill="FFFFFF" w:themeFill="background1"/>
      </w:tcPr>
    </w:tblStylePr>
    <w:tblStylePr w:type="band1Vert">
      <w:tblPr/>
      <w:tcPr>
        <w:shd w:val="clear" w:color="auto" w:fill="EEF7E4" w:themeFill="accent6" w:themeFillTint="33"/>
      </w:tcPr>
    </w:tblStylePr>
    <w:tblStylePr w:type="band1Horz">
      <w:tblPr/>
      <w:tcPr>
        <w:shd w:val="clear" w:color="auto" w:fill="EEF7E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94D3ED" w:themeColor="accent1" w:themeTint="BF"/>
        <w:left w:val="single" w:sz="8" w:space="0" w:color="94D3ED" w:themeColor="accent1" w:themeTint="BF"/>
        <w:bottom w:val="single" w:sz="8" w:space="0" w:color="94D3ED" w:themeColor="accent1" w:themeTint="BF"/>
        <w:right w:val="single" w:sz="8" w:space="0" w:color="94D3ED" w:themeColor="accent1" w:themeTint="BF"/>
        <w:insideH w:val="single" w:sz="8" w:space="0" w:color="94D3ED" w:themeColor="accent1" w:themeTint="BF"/>
        <w:insideV w:val="single" w:sz="8" w:space="0" w:color="94D3ED" w:themeColor="accent1" w:themeTint="BF"/>
      </w:tblBorders>
    </w:tblPr>
    <w:tcPr>
      <w:shd w:val="clear" w:color="auto" w:fill="DBF0F9" w:themeFill="accent1" w:themeFillTint="3F"/>
    </w:tcPr>
    <w:tblStylePr w:type="firstRow">
      <w:rPr>
        <w:b/>
        <w:bCs/>
      </w:rPr>
    </w:tblStylePr>
    <w:tblStylePr w:type="lastRow">
      <w:rPr>
        <w:b/>
        <w:bCs/>
      </w:rPr>
      <w:tblPr/>
      <w:tcPr>
        <w:tcBorders>
          <w:top w:val="single" w:sz="18" w:space="0" w:color="94D3ED" w:themeColor="accent1" w:themeTint="BF"/>
        </w:tcBorders>
      </w:tcPr>
    </w:tblStylePr>
    <w:tblStylePr w:type="firstCol">
      <w:rPr>
        <w:b/>
        <w:bCs/>
      </w:rPr>
    </w:tblStylePr>
    <w:tblStylePr w:type="lastCol">
      <w:rPr>
        <w:b/>
        <w:bCs/>
      </w:rPr>
    </w:tblStylePr>
    <w:tblStylePr w:type="band1Vert">
      <w:tblPr/>
      <w:tcPr>
        <w:shd w:val="clear" w:color="auto" w:fill="B8E2F3" w:themeFill="accent1" w:themeFillTint="7F"/>
      </w:tcPr>
    </w:tblStylePr>
    <w:tblStylePr w:type="band1Horz">
      <w:tblPr/>
      <w:tcPr>
        <w:shd w:val="clear" w:color="auto" w:fill="B8E2F3"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9BDF46" w:themeColor="accent2" w:themeTint="BF"/>
        <w:left w:val="single" w:sz="8" w:space="0" w:color="9BDF46" w:themeColor="accent2" w:themeTint="BF"/>
        <w:bottom w:val="single" w:sz="8" w:space="0" w:color="9BDF46" w:themeColor="accent2" w:themeTint="BF"/>
        <w:right w:val="single" w:sz="8" w:space="0" w:color="9BDF46" w:themeColor="accent2" w:themeTint="BF"/>
        <w:insideH w:val="single" w:sz="8" w:space="0" w:color="9BDF46" w:themeColor="accent2" w:themeTint="BF"/>
        <w:insideV w:val="single" w:sz="8" w:space="0" w:color="9BDF46" w:themeColor="accent2" w:themeTint="BF"/>
      </w:tblBorders>
    </w:tblPr>
    <w:tcPr>
      <w:shd w:val="clear" w:color="auto" w:fill="DEF4C1" w:themeFill="accent2" w:themeFillTint="3F"/>
    </w:tcPr>
    <w:tblStylePr w:type="firstRow">
      <w:rPr>
        <w:b/>
        <w:bCs/>
      </w:rPr>
    </w:tblStylePr>
    <w:tblStylePr w:type="lastRow">
      <w:rPr>
        <w:b/>
        <w:bCs/>
      </w:rPr>
      <w:tblPr/>
      <w:tcPr>
        <w:tcBorders>
          <w:top w:val="single" w:sz="18" w:space="0" w:color="9BDF46" w:themeColor="accent2" w:themeTint="BF"/>
        </w:tcBorders>
      </w:tcPr>
    </w:tblStylePr>
    <w:tblStylePr w:type="firstCol">
      <w:rPr>
        <w:b/>
        <w:bCs/>
      </w:rPr>
    </w:tblStylePr>
    <w:tblStylePr w:type="lastCol">
      <w:rPr>
        <w:b/>
        <w:bCs/>
      </w:rPr>
    </w:tblStylePr>
    <w:tblStylePr w:type="band1Vert">
      <w:tblPr/>
      <w:tcPr>
        <w:shd w:val="clear" w:color="auto" w:fill="BCEA84" w:themeFill="accent2" w:themeFillTint="7F"/>
      </w:tcPr>
    </w:tblStylePr>
    <w:tblStylePr w:type="band1Horz">
      <w:tblPr/>
      <w:tcPr>
        <w:shd w:val="clear" w:color="auto" w:fill="BCEA84"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FE4F4" w:themeColor="accent5" w:themeTint="BF"/>
        <w:left w:val="single" w:sz="8" w:space="0" w:color="BFE4F4" w:themeColor="accent5" w:themeTint="BF"/>
        <w:bottom w:val="single" w:sz="8" w:space="0" w:color="BFE4F4" w:themeColor="accent5" w:themeTint="BF"/>
        <w:right w:val="single" w:sz="8" w:space="0" w:color="BFE4F4" w:themeColor="accent5" w:themeTint="BF"/>
        <w:insideH w:val="single" w:sz="8" w:space="0" w:color="BFE4F4" w:themeColor="accent5" w:themeTint="BF"/>
        <w:insideV w:val="single" w:sz="8" w:space="0" w:color="BFE4F4" w:themeColor="accent5" w:themeTint="BF"/>
      </w:tblBorders>
    </w:tblPr>
    <w:tcPr>
      <w:shd w:val="clear" w:color="auto" w:fill="E9F6FB" w:themeFill="accent5" w:themeFillTint="3F"/>
    </w:tcPr>
    <w:tblStylePr w:type="firstRow">
      <w:rPr>
        <w:b/>
        <w:bCs/>
      </w:rPr>
    </w:tblStylePr>
    <w:tblStylePr w:type="lastRow">
      <w:rPr>
        <w:b/>
        <w:bCs/>
      </w:rPr>
      <w:tblPr/>
      <w:tcPr>
        <w:tcBorders>
          <w:top w:val="single" w:sz="18" w:space="0" w:color="BFE4F4" w:themeColor="accent5" w:themeTint="BF"/>
        </w:tcBorders>
      </w:tcPr>
    </w:tblStylePr>
    <w:tblStylePr w:type="firstCol">
      <w:rPr>
        <w:b/>
        <w:bCs/>
      </w:rPr>
    </w:tblStylePr>
    <w:tblStylePr w:type="lastCol">
      <w:rPr>
        <w:b/>
        <w:bCs/>
      </w:rPr>
    </w:tblStylePr>
    <w:tblStylePr w:type="band1Vert">
      <w:tblPr/>
      <w:tcPr>
        <w:shd w:val="clear" w:color="auto" w:fill="D4EDF8" w:themeFill="accent5" w:themeFillTint="7F"/>
      </w:tcPr>
    </w:tblStylePr>
    <w:tblStylePr w:type="band1Horz">
      <w:tblPr/>
      <w:tcPr>
        <w:shd w:val="clear" w:color="auto" w:fill="D4EDF8"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2E19A" w:themeColor="accent6" w:themeTint="BF"/>
        <w:left w:val="single" w:sz="8" w:space="0" w:color="C2E19A" w:themeColor="accent6" w:themeTint="BF"/>
        <w:bottom w:val="single" w:sz="8" w:space="0" w:color="C2E19A" w:themeColor="accent6" w:themeTint="BF"/>
        <w:right w:val="single" w:sz="8" w:space="0" w:color="C2E19A" w:themeColor="accent6" w:themeTint="BF"/>
        <w:insideH w:val="single" w:sz="8" w:space="0" w:color="C2E19A" w:themeColor="accent6" w:themeTint="BF"/>
        <w:insideV w:val="single" w:sz="8" w:space="0" w:color="C2E19A" w:themeColor="accent6" w:themeTint="BF"/>
      </w:tblBorders>
    </w:tblPr>
    <w:tcPr>
      <w:shd w:val="clear" w:color="auto" w:fill="EAF5DD" w:themeFill="accent6" w:themeFillTint="3F"/>
    </w:tcPr>
    <w:tblStylePr w:type="firstRow">
      <w:rPr>
        <w:b/>
        <w:bCs/>
      </w:rPr>
    </w:tblStylePr>
    <w:tblStylePr w:type="lastRow">
      <w:rPr>
        <w:b/>
        <w:bCs/>
      </w:rPr>
      <w:tblPr/>
      <w:tcPr>
        <w:tcBorders>
          <w:top w:val="single" w:sz="18" w:space="0" w:color="C2E19A" w:themeColor="accent6" w:themeTint="BF"/>
        </w:tcBorders>
      </w:tcPr>
    </w:tblStylePr>
    <w:tblStylePr w:type="firstCol">
      <w:rPr>
        <w:b/>
        <w:bCs/>
      </w:rPr>
    </w:tblStylePr>
    <w:tblStylePr w:type="lastCol">
      <w:rPr>
        <w:b/>
        <w:bCs/>
      </w:rPr>
    </w:tblStylePr>
    <w:tblStylePr w:type="band1Vert">
      <w:tblPr/>
      <w:tcPr>
        <w:shd w:val="clear" w:color="auto" w:fill="D6EBBC" w:themeFill="accent6" w:themeFillTint="7F"/>
      </w:tcPr>
    </w:tblStylePr>
    <w:tblStylePr w:type="band1Horz">
      <w:tblPr/>
      <w:tcPr>
        <w:shd w:val="clear" w:color="auto" w:fill="D6EBBC"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71C5E8" w:themeColor="accent1"/>
        <w:left w:val="single" w:sz="8" w:space="0" w:color="71C5E8" w:themeColor="accent1"/>
        <w:bottom w:val="single" w:sz="8" w:space="0" w:color="71C5E8" w:themeColor="accent1"/>
        <w:right w:val="single" w:sz="8" w:space="0" w:color="71C5E8" w:themeColor="accent1"/>
        <w:insideH w:val="single" w:sz="8" w:space="0" w:color="71C5E8" w:themeColor="accent1"/>
        <w:insideV w:val="single" w:sz="8" w:space="0" w:color="71C5E8" w:themeColor="accent1"/>
      </w:tblBorders>
    </w:tblPr>
    <w:tcPr>
      <w:shd w:val="clear" w:color="auto" w:fill="DBF0F9" w:themeFill="accent1" w:themeFillTint="3F"/>
    </w:tcPr>
    <w:tblStylePr w:type="firstRow">
      <w:rPr>
        <w:b/>
        <w:bCs/>
        <w:color w:val="232222" w:themeColor="text1"/>
      </w:rPr>
      <w:tblPr/>
      <w:tcPr>
        <w:shd w:val="clear" w:color="auto" w:fill="F0F9FC"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2F3FA" w:themeFill="accent1" w:themeFillTint="33"/>
      </w:tcPr>
    </w:tblStylePr>
    <w:tblStylePr w:type="band1Vert">
      <w:tblPr/>
      <w:tcPr>
        <w:shd w:val="clear" w:color="auto" w:fill="B8E2F3" w:themeFill="accent1" w:themeFillTint="7F"/>
      </w:tcPr>
    </w:tblStylePr>
    <w:tblStylePr w:type="band1Horz">
      <w:tblPr/>
      <w:tcPr>
        <w:tcBorders>
          <w:insideH w:val="single" w:sz="6" w:space="0" w:color="71C5E8" w:themeColor="accent1"/>
          <w:insideV w:val="single" w:sz="6" w:space="0" w:color="71C5E8" w:themeColor="accent1"/>
        </w:tcBorders>
        <w:shd w:val="clear" w:color="auto" w:fill="B8E2F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78BE20" w:themeColor="accent2"/>
        <w:left w:val="single" w:sz="8" w:space="0" w:color="78BE20" w:themeColor="accent2"/>
        <w:bottom w:val="single" w:sz="8" w:space="0" w:color="78BE20" w:themeColor="accent2"/>
        <w:right w:val="single" w:sz="8" w:space="0" w:color="78BE20" w:themeColor="accent2"/>
        <w:insideH w:val="single" w:sz="8" w:space="0" w:color="78BE20" w:themeColor="accent2"/>
        <w:insideV w:val="single" w:sz="8" w:space="0" w:color="78BE20" w:themeColor="accent2"/>
      </w:tblBorders>
    </w:tblPr>
    <w:tcPr>
      <w:shd w:val="clear" w:color="auto" w:fill="DEF4C1" w:themeFill="accent2" w:themeFillTint="3F"/>
    </w:tcPr>
    <w:tblStylePr w:type="firstRow">
      <w:rPr>
        <w:b/>
        <w:bCs/>
        <w:color w:val="232222" w:themeColor="text1"/>
      </w:rPr>
      <w:tblPr/>
      <w:tcPr>
        <w:shd w:val="clear" w:color="auto" w:fill="F1FBE6"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4F6CD" w:themeFill="accent2" w:themeFillTint="33"/>
      </w:tcPr>
    </w:tblStylePr>
    <w:tblStylePr w:type="band1Vert">
      <w:tblPr/>
      <w:tcPr>
        <w:shd w:val="clear" w:color="auto" w:fill="BCEA84" w:themeFill="accent2" w:themeFillTint="7F"/>
      </w:tcPr>
    </w:tblStylePr>
    <w:tblStylePr w:type="band1Horz">
      <w:tblPr/>
      <w:tcPr>
        <w:tcBorders>
          <w:insideH w:val="single" w:sz="6" w:space="0" w:color="78BE20" w:themeColor="accent2"/>
          <w:insideV w:val="single" w:sz="6" w:space="0" w:color="78BE20" w:themeColor="accent2"/>
        </w:tcBorders>
        <w:shd w:val="clear" w:color="auto" w:fill="BCEA8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AADCF1" w:themeColor="accent5"/>
        <w:left w:val="single" w:sz="8" w:space="0" w:color="AADCF1" w:themeColor="accent5"/>
        <w:bottom w:val="single" w:sz="8" w:space="0" w:color="AADCF1" w:themeColor="accent5"/>
        <w:right w:val="single" w:sz="8" w:space="0" w:color="AADCF1" w:themeColor="accent5"/>
        <w:insideH w:val="single" w:sz="8" w:space="0" w:color="AADCF1" w:themeColor="accent5"/>
        <w:insideV w:val="single" w:sz="8" w:space="0" w:color="AADCF1" w:themeColor="accent5"/>
      </w:tblBorders>
    </w:tblPr>
    <w:tcPr>
      <w:shd w:val="clear" w:color="auto" w:fill="E9F6FB" w:themeFill="accent5" w:themeFillTint="3F"/>
    </w:tcPr>
    <w:tblStylePr w:type="firstRow">
      <w:rPr>
        <w:b/>
        <w:bCs/>
        <w:color w:val="232222" w:themeColor="text1"/>
      </w:rPr>
      <w:tblPr/>
      <w:tcPr>
        <w:shd w:val="clear" w:color="auto" w:fill="F6FBFD"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DF7FC" w:themeFill="accent5" w:themeFillTint="33"/>
      </w:tcPr>
    </w:tblStylePr>
    <w:tblStylePr w:type="band1Vert">
      <w:tblPr/>
      <w:tcPr>
        <w:shd w:val="clear" w:color="auto" w:fill="D4EDF8" w:themeFill="accent5" w:themeFillTint="7F"/>
      </w:tcPr>
    </w:tblStylePr>
    <w:tblStylePr w:type="band1Horz">
      <w:tblPr/>
      <w:tcPr>
        <w:tcBorders>
          <w:insideH w:val="single" w:sz="6" w:space="0" w:color="AADCF1" w:themeColor="accent5"/>
          <w:insideV w:val="single" w:sz="6" w:space="0" w:color="AADCF1" w:themeColor="accent5"/>
        </w:tcBorders>
        <w:shd w:val="clear" w:color="auto" w:fill="D4EDF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AED879" w:themeColor="accent6"/>
        <w:left w:val="single" w:sz="8" w:space="0" w:color="AED879" w:themeColor="accent6"/>
        <w:bottom w:val="single" w:sz="8" w:space="0" w:color="AED879" w:themeColor="accent6"/>
        <w:right w:val="single" w:sz="8" w:space="0" w:color="AED879" w:themeColor="accent6"/>
        <w:insideH w:val="single" w:sz="8" w:space="0" w:color="AED879" w:themeColor="accent6"/>
        <w:insideV w:val="single" w:sz="8" w:space="0" w:color="AED879" w:themeColor="accent6"/>
      </w:tblBorders>
    </w:tblPr>
    <w:tcPr>
      <w:shd w:val="clear" w:color="auto" w:fill="EAF5DD" w:themeFill="accent6" w:themeFillTint="3F"/>
    </w:tcPr>
    <w:tblStylePr w:type="firstRow">
      <w:rPr>
        <w:b/>
        <w:bCs/>
        <w:color w:val="232222" w:themeColor="text1"/>
      </w:rPr>
      <w:tblPr/>
      <w:tcPr>
        <w:shd w:val="clear" w:color="auto" w:fill="F7FBF1"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EF7E4" w:themeFill="accent6" w:themeFillTint="33"/>
      </w:tcPr>
    </w:tblStylePr>
    <w:tblStylePr w:type="band1Vert">
      <w:tblPr/>
      <w:tcPr>
        <w:shd w:val="clear" w:color="auto" w:fill="D6EBBC" w:themeFill="accent6" w:themeFillTint="7F"/>
      </w:tcPr>
    </w:tblStylePr>
    <w:tblStylePr w:type="band1Horz">
      <w:tblPr/>
      <w:tcPr>
        <w:tcBorders>
          <w:insideH w:val="single" w:sz="6" w:space="0" w:color="AED879" w:themeColor="accent6"/>
          <w:insideV w:val="single" w:sz="6" w:space="0" w:color="AED879" w:themeColor="accent6"/>
        </w:tcBorders>
        <w:shd w:val="clear" w:color="auto" w:fill="D6EBB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F0F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C5E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C5E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C5E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C5E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8E2F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8E2F3"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4C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8BE2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8BE2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8BE2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8BE2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EA8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EA84"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6F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ADCF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ADCF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ADCF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ADCF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EDF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EDF8"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5D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D87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D87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D87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D87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BB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BBC"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71C5E8" w:themeColor="accent1"/>
        <w:bottom w:val="single" w:sz="8" w:space="0" w:color="71C5E8" w:themeColor="accent1"/>
      </w:tblBorders>
    </w:tblPr>
    <w:tblStylePr w:type="firstRow">
      <w:rPr>
        <w:rFonts w:asciiTheme="majorHAnsi" w:eastAsiaTheme="majorEastAsia" w:hAnsiTheme="majorHAnsi" w:cstheme="majorBidi"/>
      </w:rPr>
      <w:tblPr/>
      <w:tcPr>
        <w:tcBorders>
          <w:top w:val="nil"/>
          <w:bottom w:val="single" w:sz="8" w:space="0" w:color="71C5E8" w:themeColor="accent1"/>
        </w:tcBorders>
      </w:tcPr>
    </w:tblStylePr>
    <w:tblStylePr w:type="lastRow">
      <w:rPr>
        <w:b/>
        <w:bCs/>
        <w:color w:val="201547" w:themeColor="text2"/>
      </w:rPr>
      <w:tblPr/>
      <w:tcPr>
        <w:tcBorders>
          <w:top w:val="single" w:sz="8" w:space="0" w:color="71C5E8" w:themeColor="accent1"/>
          <w:bottom w:val="single" w:sz="8" w:space="0" w:color="71C5E8" w:themeColor="accent1"/>
        </w:tcBorders>
      </w:tcPr>
    </w:tblStylePr>
    <w:tblStylePr w:type="firstCol">
      <w:rPr>
        <w:b/>
        <w:bCs/>
      </w:rPr>
    </w:tblStylePr>
    <w:tblStylePr w:type="lastCol">
      <w:rPr>
        <w:b/>
        <w:bCs/>
      </w:rPr>
      <w:tblPr/>
      <w:tcPr>
        <w:tcBorders>
          <w:top w:val="single" w:sz="8" w:space="0" w:color="71C5E8" w:themeColor="accent1"/>
          <w:bottom w:val="single" w:sz="8" w:space="0" w:color="71C5E8" w:themeColor="accent1"/>
        </w:tcBorders>
      </w:tcPr>
    </w:tblStylePr>
    <w:tblStylePr w:type="band1Vert">
      <w:tblPr/>
      <w:tcPr>
        <w:shd w:val="clear" w:color="auto" w:fill="DBF0F9" w:themeFill="accent1" w:themeFillTint="3F"/>
      </w:tcPr>
    </w:tblStylePr>
    <w:tblStylePr w:type="band1Horz">
      <w:tblPr/>
      <w:tcPr>
        <w:shd w:val="clear" w:color="auto" w:fill="DBF0F9"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78BE20" w:themeColor="accent2"/>
        <w:bottom w:val="single" w:sz="8" w:space="0" w:color="78BE20" w:themeColor="accent2"/>
      </w:tblBorders>
    </w:tblPr>
    <w:tblStylePr w:type="firstRow">
      <w:rPr>
        <w:rFonts w:asciiTheme="majorHAnsi" w:eastAsiaTheme="majorEastAsia" w:hAnsiTheme="majorHAnsi" w:cstheme="majorBidi"/>
      </w:rPr>
      <w:tblPr/>
      <w:tcPr>
        <w:tcBorders>
          <w:top w:val="nil"/>
          <w:bottom w:val="single" w:sz="8" w:space="0" w:color="78BE20" w:themeColor="accent2"/>
        </w:tcBorders>
      </w:tcPr>
    </w:tblStylePr>
    <w:tblStylePr w:type="lastRow">
      <w:rPr>
        <w:b/>
        <w:bCs/>
        <w:color w:val="201547" w:themeColor="text2"/>
      </w:rPr>
      <w:tblPr/>
      <w:tcPr>
        <w:tcBorders>
          <w:top w:val="single" w:sz="8" w:space="0" w:color="78BE20" w:themeColor="accent2"/>
          <w:bottom w:val="single" w:sz="8" w:space="0" w:color="78BE20" w:themeColor="accent2"/>
        </w:tcBorders>
      </w:tcPr>
    </w:tblStylePr>
    <w:tblStylePr w:type="firstCol">
      <w:rPr>
        <w:b/>
        <w:bCs/>
      </w:rPr>
    </w:tblStylePr>
    <w:tblStylePr w:type="lastCol">
      <w:rPr>
        <w:b/>
        <w:bCs/>
      </w:rPr>
      <w:tblPr/>
      <w:tcPr>
        <w:tcBorders>
          <w:top w:val="single" w:sz="8" w:space="0" w:color="78BE20" w:themeColor="accent2"/>
          <w:bottom w:val="single" w:sz="8" w:space="0" w:color="78BE20" w:themeColor="accent2"/>
        </w:tcBorders>
      </w:tcPr>
    </w:tblStylePr>
    <w:tblStylePr w:type="band1Vert">
      <w:tblPr/>
      <w:tcPr>
        <w:shd w:val="clear" w:color="auto" w:fill="DEF4C1" w:themeFill="accent2" w:themeFillTint="3F"/>
      </w:tcPr>
    </w:tblStylePr>
    <w:tblStylePr w:type="band1Horz">
      <w:tblPr/>
      <w:tcPr>
        <w:shd w:val="clear" w:color="auto" w:fill="DEF4C1"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AADCF1" w:themeColor="accent5"/>
        <w:bottom w:val="single" w:sz="8" w:space="0" w:color="AADCF1" w:themeColor="accent5"/>
      </w:tblBorders>
    </w:tblPr>
    <w:tblStylePr w:type="firstRow">
      <w:rPr>
        <w:rFonts w:asciiTheme="majorHAnsi" w:eastAsiaTheme="majorEastAsia" w:hAnsiTheme="majorHAnsi" w:cstheme="majorBidi"/>
      </w:rPr>
      <w:tblPr/>
      <w:tcPr>
        <w:tcBorders>
          <w:top w:val="nil"/>
          <w:bottom w:val="single" w:sz="8" w:space="0" w:color="AADCF1" w:themeColor="accent5"/>
        </w:tcBorders>
      </w:tcPr>
    </w:tblStylePr>
    <w:tblStylePr w:type="lastRow">
      <w:rPr>
        <w:b/>
        <w:bCs/>
        <w:color w:val="201547" w:themeColor="text2"/>
      </w:rPr>
      <w:tblPr/>
      <w:tcPr>
        <w:tcBorders>
          <w:top w:val="single" w:sz="8" w:space="0" w:color="AADCF1" w:themeColor="accent5"/>
          <w:bottom w:val="single" w:sz="8" w:space="0" w:color="AADCF1" w:themeColor="accent5"/>
        </w:tcBorders>
      </w:tcPr>
    </w:tblStylePr>
    <w:tblStylePr w:type="firstCol">
      <w:rPr>
        <w:b/>
        <w:bCs/>
      </w:rPr>
    </w:tblStylePr>
    <w:tblStylePr w:type="lastCol">
      <w:rPr>
        <w:b/>
        <w:bCs/>
      </w:rPr>
      <w:tblPr/>
      <w:tcPr>
        <w:tcBorders>
          <w:top w:val="single" w:sz="8" w:space="0" w:color="AADCF1" w:themeColor="accent5"/>
          <w:bottom w:val="single" w:sz="8" w:space="0" w:color="AADCF1" w:themeColor="accent5"/>
        </w:tcBorders>
      </w:tcPr>
    </w:tblStylePr>
    <w:tblStylePr w:type="band1Vert">
      <w:tblPr/>
      <w:tcPr>
        <w:shd w:val="clear" w:color="auto" w:fill="E9F6FB" w:themeFill="accent5" w:themeFillTint="3F"/>
      </w:tcPr>
    </w:tblStylePr>
    <w:tblStylePr w:type="band1Horz">
      <w:tblPr/>
      <w:tcPr>
        <w:shd w:val="clear" w:color="auto" w:fill="E9F6FB"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AED879" w:themeColor="accent6"/>
        <w:bottom w:val="single" w:sz="8" w:space="0" w:color="AED879" w:themeColor="accent6"/>
      </w:tblBorders>
    </w:tblPr>
    <w:tblStylePr w:type="firstRow">
      <w:rPr>
        <w:rFonts w:asciiTheme="majorHAnsi" w:eastAsiaTheme="majorEastAsia" w:hAnsiTheme="majorHAnsi" w:cstheme="majorBidi"/>
      </w:rPr>
      <w:tblPr/>
      <w:tcPr>
        <w:tcBorders>
          <w:top w:val="nil"/>
          <w:bottom w:val="single" w:sz="8" w:space="0" w:color="AED879" w:themeColor="accent6"/>
        </w:tcBorders>
      </w:tcPr>
    </w:tblStylePr>
    <w:tblStylePr w:type="lastRow">
      <w:rPr>
        <w:b/>
        <w:bCs/>
        <w:color w:val="201547" w:themeColor="text2"/>
      </w:rPr>
      <w:tblPr/>
      <w:tcPr>
        <w:tcBorders>
          <w:top w:val="single" w:sz="8" w:space="0" w:color="AED879" w:themeColor="accent6"/>
          <w:bottom w:val="single" w:sz="8" w:space="0" w:color="AED879" w:themeColor="accent6"/>
        </w:tcBorders>
      </w:tcPr>
    </w:tblStylePr>
    <w:tblStylePr w:type="firstCol">
      <w:rPr>
        <w:b/>
        <w:bCs/>
      </w:rPr>
    </w:tblStylePr>
    <w:tblStylePr w:type="lastCol">
      <w:rPr>
        <w:b/>
        <w:bCs/>
      </w:rPr>
      <w:tblPr/>
      <w:tcPr>
        <w:tcBorders>
          <w:top w:val="single" w:sz="8" w:space="0" w:color="AED879" w:themeColor="accent6"/>
          <w:bottom w:val="single" w:sz="8" w:space="0" w:color="AED879" w:themeColor="accent6"/>
        </w:tcBorders>
      </w:tcPr>
    </w:tblStylePr>
    <w:tblStylePr w:type="band1Vert">
      <w:tblPr/>
      <w:tcPr>
        <w:shd w:val="clear" w:color="auto" w:fill="EAF5DD" w:themeFill="accent6" w:themeFillTint="3F"/>
      </w:tcPr>
    </w:tblStylePr>
    <w:tblStylePr w:type="band1Horz">
      <w:tblPr/>
      <w:tcPr>
        <w:shd w:val="clear" w:color="auto" w:fill="EAF5DD"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71C5E8" w:themeColor="accent1"/>
        <w:left w:val="single" w:sz="8" w:space="0" w:color="71C5E8" w:themeColor="accent1"/>
        <w:bottom w:val="single" w:sz="8" w:space="0" w:color="71C5E8" w:themeColor="accent1"/>
        <w:right w:val="single" w:sz="8" w:space="0" w:color="71C5E8" w:themeColor="accent1"/>
      </w:tblBorders>
    </w:tblPr>
    <w:tblStylePr w:type="firstRow">
      <w:rPr>
        <w:sz w:val="24"/>
        <w:szCs w:val="24"/>
      </w:rPr>
      <w:tblPr/>
      <w:tcPr>
        <w:tcBorders>
          <w:top w:val="nil"/>
          <w:left w:val="nil"/>
          <w:bottom w:val="single" w:sz="24" w:space="0" w:color="71C5E8" w:themeColor="accent1"/>
          <w:right w:val="nil"/>
          <w:insideH w:val="nil"/>
          <w:insideV w:val="nil"/>
        </w:tcBorders>
        <w:shd w:val="clear" w:color="auto" w:fill="FFFFFF" w:themeFill="background1"/>
      </w:tcPr>
    </w:tblStylePr>
    <w:tblStylePr w:type="lastRow">
      <w:tblPr/>
      <w:tcPr>
        <w:tcBorders>
          <w:top w:val="single" w:sz="8" w:space="0" w:color="71C5E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C5E8" w:themeColor="accent1"/>
          <w:insideH w:val="nil"/>
          <w:insideV w:val="nil"/>
        </w:tcBorders>
        <w:shd w:val="clear" w:color="auto" w:fill="FFFFFF" w:themeFill="background1"/>
      </w:tcPr>
    </w:tblStylePr>
    <w:tblStylePr w:type="lastCol">
      <w:tblPr/>
      <w:tcPr>
        <w:tcBorders>
          <w:top w:val="nil"/>
          <w:left w:val="single" w:sz="8" w:space="0" w:color="71C5E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F0F9" w:themeFill="accent1" w:themeFillTint="3F"/>
      </w:tcPr>
    </w:tblStylePr>
    <w:tblStylePr w:type="band1Horz">
      <w:tblPr/>
      <w:tcPr>
        <w:tcBorders>
          <w:top w:val="nil"/>
          <w:bottom w:val="nil"/>
          <w:insideH w:val="nil"/>
          <w:insideV w:val="nil"/>
        </w:tcBorders>
        <w:shd w:val="clear" w:color="auto" w:fill="DBF0F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78BE20" w:themeColor="accent2"/>
        <w:left w:val="single" w:sz="8" w:space="0" w:color="78BE20" w:themeColor="accent2"/>
        <w:bottom w:val="single" w:sz="8" w:space="0" w:color="78BE20" w:themeColor="accent2"/>
        <w:right w:val="single" w:sz="8" w:space="0" w:color="78BE20" w:themeColor="accent2"/>
      </w:tblBorders>
    </w:tblPr>
    <w:tblStylePr w:type="firstRow">
      <w:rPr>
        <w:sz w:val="24"/>
        <w:szCs w:val="24"/>
      </w:rPr>
      <w:tblPr/>
      <w:tcPr>
        <w:tcBorders>
          <w:top w:val="nil"/>
          <w:left w:val="nil"/>
          <w:bottom w:val="single" w:sz="24" w:space="0" w:color="78BE20" w:themeColor="accent2"/>
          <w:right w:val="nil"/>
          <w:insideH w:val="nil"/>
          <w:insideV w:val="nil"/>
        </w:tcBorders>
        <w:shd w:val="clear" w:color="auto" w:fill="FFFFFF" w:themeFill="background1"/>
      </w:tcPr>
    </w:tblStylePr>
    <w:tblStylePr w:type="lastRow">
      <w:tblPr/>
      <w:tcPr>
        <w:tcBorders>
          <w:top w:val="single" w:sz="8" w:space="0" w:color="78BE2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8BE20" w:themeColor="accent2"/>
          <w:insideH w:val="nil"/>
          <w:insideV w:val="nil"/>
        </w:tcBorders>
        <w:shd w:val="clear" w:color="auto" w:fill="FFFFFF" w:themeFill="background1"/>
      </w:tcPr>
    </w:tblStylePr>
    <w:tblStylePr w:type="lastCol">
      <w:tblPr/>
      <w:tcPr>
        <w:tcBorders>
          <w:top w:val="nil"/>
          <w:left w:val="single" w:sz="8" w:space="0" w:color="78BE2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4C1" w:themeFill="accent2" w:themeFillTint="3F"/>
      </w:tcPr>
    </w:tblStylePr>
    <w:tblStylePr w:type="band1Horz">
      <w:tblPr/>
      <w:tcPr>
        <w:tcBorders>
          <w:top w:val="nil"/>
          <w:bottom w:val="nil"/>
          <w:insideH w:val="nil"/>
          <w:insideV w:val="nil"/>
        </w:tcBorders>
        <w:shd w:val="clear" w:color="auto" w:fill="DEF4C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AADCF1" w:themeColor="accent5"/>
        <w:left w:val="single" w:sz="8" w:space="0" w:color="AADCF1" w:themeColor="accent5"/>
        <w:bottom w:val="single" w:sz="8" w:space="0" w:color="AADCF1" w:themeColor="accent5"/>
        <w:right w:val="single" w:sz="8" w:space="0" w:color="AADCF1" w:themeColor="accent5"/>
      </w:tblBorders>
    </w:tblPr>
    <w:tblStylePr w:type="firstRow">
      <w:rPr>
        <w:sz w:val="24"/>
        <w:szCs w:val="24"/>
      </w:rPr>
      <w:tblPr/>
      <w:tcPr>
        <w:tcBorders>
          <w:top w:val="nil"/>
          <w:left w:val="nil"/>
          <w:bottom w:val="single" w:sz="24" w:space="0" w:color="AADCF1" w:themeColor="accent5"/>
          <w:right w:val="nil"/>
          <w:insideH w:val="nil"/>
          <w:insideV w:val="nil"/>
        </w:tcBorders>
        <w:shd w:val="clear" w:color="auto" w:fill="FFFFFF" w:themeFill="background1"/>
      </w:tcPr>
    </w:tblStylePr>
    <w:tblStylePr w:type="lastRow">
      <w:tblPr/>
      <w:tcPr>
        <w:tcBorders>
          <w:top w:val="single" w:sz="8" w:space="0" w:color="AADCF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ADCF1" w:themeColor="accent5"/>
          <w:insideH w:val="nil"/>
          <w:insideV w:val="nil"/>
        </w:tcBorders>
        <w:shd w:val="clear" w:color="auto" w:fill="FFFFFF" w:themeFill="background1"/>
      </w:tcPr>
    </w:tblStylePr>
    <w:tblStylePr w:type="lastCol">
      <w:tblPr/>
      <w:tcPr>
        <w:tcBorders>
          <w:top w:val="nil"/>
          <w:left w:val="single" w:sz="8" w:space="0" w:color="AADCF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6FB" w:themeFill="accent5" w:themeFillTint="3F"/>
      </w:tcPr>
    </w:tblStylePr>
    <w:tblStylePr w:type="band1Horz">
      <w:tblPr/>
      <w:tcPr>
        <w:tcBorders>
          <w:top w:val="nil"/>
          <w:bottom w:val="nil"/>
          <w:insideH w:val="nil"/>
          <w:insideV w:val="nil"/>
        </w:tcBorders>
        <w:shd w:val="clear" w:color="auto" w:fill="E9F6F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AED879" w:themeColor="accent6"/>
        <w:left w:val="single" w:sz="8" w:space="0" w:color="AED879" w:themeColor="accent6"/>
        <w:bottom w:val="single" w:sz="8" w:space="0" w:color="AED879" w:themeColor="accent6"/>
        <w:right w:val="single" w:sz="8" w:space="0" w:color="AED879" w:themeColor="accent6"/>
      </w:tblBorders>
    </w:tblPr>
    <w:tblStylePr w:type="firstRow">
      <w:rPr>
        <w:sz w:val="24"/>
        <w:szCs w:val="24"/>
      </w:rPr>
      <w:tblPr/>
      <w:tcPr>
        <w:tcBorders>
          <w:top w:val="nil"/>
          <w:left w:val="nil"/>
          <w:bottom w:val="single" w:sz="24" w:space="0" w:color="AED879" w:themeColor="accent6"/>
          <w:right w:val="nil"/>
          <w:insideH w:val="nil"/>
          <w:insideV w:val="nil"/>
        </w:tcBorders>
        <w:shd w:val="clear" w:color="auto" w:fill="FFFFFF" w:themeFill="background1"/>
      </w:tcPr>
    </w:tblStylePr>
    <w:tblStylePr w:type="lastRow">
      <w:tblPr/>
      <w:tcPr>
        <w:tcBorders>
          <w:top w:val="single" w:sz="8" w:space="0" w:color="AED87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D879" w:themeColor="accent6"/>
          <w:insideH w:val="nil"/>
          <w:insideV w:val="nil"/>
        </w:tcBorders>
        <w:shd w:val="clear" w:color="auto" w:fill="FFFFFF" w:themeFill="background1"/>
      </w:tcPr>
    </w:tblStylePr>
    <w:tblStylePr w:type="lastCol">
      <w:tblPr/>
      <w:tcPr>
        <w:tcBorders>
          <w:top w:val="nil"/>
          <w:left w:val="single" w:sz="8" w:space="0" w:color="AED87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5DD" w:themeFill="accent6" w:themeFillTint="3F"/>
      </w:tcPr>
    </w:tblStylePr>
    <w:tblStylePr w:type="band1Horz">
      <w:tblPr/>
      <w:tcPr>
        <w:tcBorders>
          <w:top w:val="nil"/>
          <w:bottom w:val="nil"/>
          <w:insideH w:val="nil"/>
          <w:insideV w:val="nil"/>
        </w:tcBorders>
        <w:shd w:val="clear" w:color="auto" w:fill="EAF5D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94D3ED" w:themeColor="accent1" w:themeTint="BF"/>
        <w:left w:val="single" w:sz="8" w:space="0" w:color="94D3ED" w:themeColor="accent1" w:themeTint="BF"/>
        <w:bottom w:val="single" w:sz="8" w:space="0" w:color="94D3ED" w:themeColor="accent1" w:themeTint="BF"/>
        <w:right w:val="single" w:sz="8" w:space="0" w:color="94D3ED" w:themeColor="accent1" w:themeTint="BF"/>
        <w:insideH w:val="single" w:sz="8" w:space="0" w:color="94D3ED" w:themeColor="accent1" w:themeTint="BF"/>
      </w:tblBorders>
    </w:tblPr>
    <w:tblStylePr w:type="firstRow">
      <w:pPr>
        <w:spacing w:before="0" w:after="0" w:line="240" w:lineRule="auto"/>
      </w:pPr>
      <w:rPr>
        <w:b/>
        <w:bCs/>
        <w:color w:val="FFFFFF" w:themeColor="background1"/>
      </w:rPr>
      <w:tblPr/>
      <w:tcPr>
        <w:tcBorders>
          <w:top w:val="single" w:sz="8" w:space="0" w:color="94D3ED" w:themeColor="accent1" w:themeTint="BF"/>
          <w:left w:val="single" w:sz="8" w:space="0" w:color="94D3ED" w:themeColor="accent1" w:themeTint="BF"/>
          <w:bottom w:val="single" w:sz="8" w:space="0" w:color="94D3ED" w:themeColor="accent1" w:themeTint="BF"/>
          <w:right w:val="single" w:sz="8" w:space="0" w:color="94D3ED" w:themeColor="accent1" w:themeTint="BF"/>
          <w:insideH w:val="nil"/>
          <w:insideV w:val="nil"/>
        </w:tcBorders>
        <w:shd w:val="clear" w:color="auto" w:fill="71C5E8" w:themeFill="accent1"/>
      </w:tcPr>
    </w:tblStylePr>
    <w:tblStylePr w:type="lastRow">
      <w:pPr>
        <w:spacing w:before="0" w:after="0" w:line="240" w:lineRule="auto"/>
      </w:pPr>
      <w:rPr>
        <w:b/>
        <w:bCs/>
      </w:rPr>
      <w:tblPr/>
      <w:tcPr>
        <w:tcBorders>
          <w:top w:val="double" w:sz="6" w:space="0" w:color="94D3ED" w:themeColor="accent1" w:themeTint="BF"/>
          <w:left w:val="single" w:sz="8" w:space="0" w:color="94D3ED" w:themeColor="accent1" w:themeTint="BF"/>
          <w:bottom w:val="single" w:sz="8" w:space="0" w:color="94D3ED" w:themeColor="accent1" w:themeTint="BF"/>
          <w:right w:val="single" w:sz="8" w:space="0" w:color="94D3E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BF0F9" w:themeFill="accent1" w:themeFillTint="3F"/>
      </w:tcPr>
    </w:tblStylePr>
    <w:tblStylePr w:type="band1Horz">
      <w:tblPr/>
      <w:tcPr>
        <w:tcBorders>
          <w:insideH w:val="nil"/>
          <w:insideV w:val="nil"/>
        </w:tcBorders>
        <w:shd w:val="clear" w:color="auto" w:fill="DBF0F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9BDF46" w:themeColor="accent2" w:themeTint="BF"/>
        <w:left w:val="single" w:sz="8" w:space="0" w:color="9BDF46" w:themeColor="accent2" w:themeTint="BF"/>
        <w:bottom w:val="single" w:sz="8" w:space="0" w:color="9BDF46" w:themeColor="accent2" w:themeTint="BF"/>
        <w:right w:val="single" w:sz="8" w:space="0" w:color="9BDF46" w:themeColor="accent2" w:themeTint="BF"/>
        <w:insideH w:val="single" w:sz="8" w:space="0" w:color="9BDF46" w:themeColor="accent2" w:themeTint="BF"/>
      </w:tblBorders>
    </w:tblPr>
    <w:tblStylePr w:type="firstRow">
      <w:pPr>
        <w:spacing w:before="0" w:after="0" w:line="240" w:lineRule="auto"/>
      </w:pPr>
      <w:rPr>
        <w:b/>
        <w:bCs/>
        <w:color w:val="FFFFFF" w:themeColor="background1"/>
      </w:rPr>
      <w:tblPr/>
      <w:tcPr>
        <w:tcBorders>
          <w:top w:val="single" w:sz="8" w:space="0" w:color="9BDF46" w:themeColor="accent2" w:themeTint="BF"/>
          <w:left w:val="single" w:sz="8" w:space="0" w:color="9BDF46" w:themeColor="accent2" w:themeTint="BF"/>
          <w:bottom w:val="single" w:sz="8" w:space="0" w:color="9BDF46" w:themeColor="accent2" w:themeTint="BF"/>
          <w:right w:val="single" w:sz="8" w:space="0" w:color="9BDF46" w:themeColor="accent2" w:themeTint="BF"/>
          <w:insideH w:val="nil"/>
          <w:insideV w:val="nil"/>
        </w:tcBorders>
        <w:shd w:val="clear" w:color="auto" w:fill="78BE20" w:themeFill="accent2"/>
      </w:tcPr>
    </w:tblStylePr>
    <w:tblStylePr w:type="lastRow">
      <w:pPr>
        <w:spacing w:before="0" w:after="0" w:line="240" w:lineRule="auto"/>
      </w:pPr>
      <w:rPr>
        <w:b/>
        <w:bCs/>
      </w:rPr>
      <w:tblPr/>
      <w:tcPr>
        <w:tcBorders>
          <w:top w:val="double" w:sz="6" w:space="0" w:color="9BDF46" w:themeColor="accent2" w:themeTint="BF"/>
          <w:left w:val="single" w:sz="8" w:space="0" w:color="9BDF46" w:themeColor="accent2" w:themeTint="BF"/>
          <w:bottom w:val="single" w:sz="8" w:space="0" w:color="9BDF46" w:themeColor="accent2" w:themeTint="BF"/>
          <w:right w:val="single" w:sz="8" w:space="0" w:color="9BDF46" w:themeColor="accent2" w:themeTint="BF"/>
          <w:insideH w:val="nil"/>
          <w:insideV w:val="nil"/>
        </w:tcBorders>
      </w:tcPr>
    </w:tblStylePr>
    <w:tblStylePr w:type="firstCol">
      <w:rPr>
        <w:b/>
        <w:bCs/>
      </w:rPr>
    </w:tblStylePr>
    <w:tblStylePr w:type="lastCol">
      <w:rPr>
        <w:b/>
        <w:bCs/>
      </w:rPr>
    </w:tblStylePr>
    <w:tblStylePr w:type="band1Vert">
      <w:tblPr/>
      <w:tcPr>
        <w:shd w:val="clear" w:color="auto" w:fill="DEF4C1" w:themeFill="accent2" w:themeFillTint="3F"/>
      </w:tcPr>
    </w:tblStylePr>
    <w:tblStylePr w:type="band1Horz">
      <w:tblPr/>
      <w:tcPr>
        <w:tcBorders>
          <w:insideH w:val="nil"/>
          <w:insideV w:val="nil"/>
        </w:tcBorders>
        <w:shd w:val="clear" w:color="auto" w:fill="DEF4C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FE4F4" w:themeColor="accent5" w:themeTint="BF"/>
        <w:left w:val="single" w:sz="8" w:space="0" w:color="BFE4F4" w:themeColor="accent5" w:themeTint="BF"/>
        <w:bottom w:val="single" w:sz="8" w:space="0" w:color="BFE4F4" w:themeColor="accent5" w:themeTint="BF"/>
        <w:right w:val="single" w:sz="8" w:space="0" w:color="BFE4F4" w:themeColor="accent5" w:themeTint="BF"/>
        <w:insideH w:val="single" w:sz="8" w:space="0" w:color="BFE4F4" w:themeColor="accent5" w:themeTint="BF"/>
      </w:tblBorders>
    </w:tblPr>
    <w:tblStylePr w:type="firstRow">
      <w:pPr>
        <w:spacing w:before="0" w:after="0" w:line="240" w:lineRule="auto"/>
      </w:pPr>
      <w:rPr>
        <w:b/>
        <w:bCs/>
        <w:color w:val="FFFFFF" w:themeColor="background1"/>
      </w:rPr>
      <w:tblPr/>
      <w:tcPr>
        <w:tcBorders>
          <w:top w:val="single" w:sz="8" w:space="0" w:color="BFE4F4" w:themeColor="accent5" w:themeTint="BF"/>
          <w:left w:val="single" w:sz="8" w:space="0" w:color="BFE4F4" w:themeColor="accent5" w:themeTint="BF"/>
          <w:bottom w:val="single" w:sz="8" w:space="0" w:color="BFE4F4" w:themeColor="accent5" w:themeTint="BF"/>
          <w:right w:val="single" w:sz="8" w:space="0" w:color="BFE4F4" w:themeColor="accent5" w:themeTint="BF"/>
          <w:insideH w:val="nil"/>
          <w:insideV w:val="nil"/>
        </w:tcBorders>
        <w:shd w:val="clear" w:color="auto" w:fill="AADCF1" w:themeFill="accent5"/>
      </w:tcPr>
    </w:tblStylePr>
    <w:tblStylePr w:type="lastRow">
      <w:pPr>
        <w:spacing w:before="0" w:after="0" w:line="240" w:lineRule="auto"/>
      </w:pPr>
      <w:rPr>
        <w:b/>
        <w:bCs/>
      </w:rPr>
      <w:tblPr/>
      <w:tcPr>
        <w:tcBorders>
          <w:top w:val="double" w:sz="6" w:space="0" w:color="BFE4F4" w:themeColor="accent5" w:themeTint="BF"/>
          <w:left w:val="single" w:sz="8" w:space="0" w:color="BFE4F4" w:themeColor="accent5" w:themeTint="BF"/>
          <w:bottom w:val="single" w:sz="8" w:space="0" w:color="BFE4F4" w:themeColor="accent5" w:themeTint="BF"/>
          <w:right w:val="single" w:sz="8" w:space="0" w:color="BFE4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E9F6FB" w:themeFill="accent5" w:themeFillTint="3F"/>
      </w:tcPr>
    </w:tblStylePr>
    <w:tblStylePr w:type="band1Horz">
      <w:tblPr/>
      <w:tcPr>
        <w:tcBorders>
          <w:insideH w:val="nil"/>
          <w:insideV w:val="nil"/>
        </w:tcBorders>
        <w:shd w:val="clear" w:color="auto" w:fill="E9F6F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2E19A" w:themeColor="accent6" w:themeTint="BF"/>
        <w:left w:val="single" w:sz="8" w:space="0" w:color="C2E19A" w:themeColor="accent6" w:themeTint="BF"/>
        <w:bottom w:val="single" w:sz="8" w:space="0" w:color="C2E19A" w:themeColor="accent6" w:themeTint="BF"/>
        <w:right w:val="single" w:sz="8" w:space="0" w:color="C2E19A" w:themeColor="accent6" w:themeTint="BF"/>
        <w:insideH w:val="single" w:sz="8" w:space="0" w:color="C2E19A" w:themeColor="accent6" w:themeTint="BF"/>
      </w:tblBorders>
    </w:tblPr>
    <w:tblStylePr w:type="firstRow">
      <w:pPr>
        <w:spacing w:before="0" w:after="0" w:line="240" w:lineRule="auto"/>
      </w:pPr>
      <w:rPr>
        <w:b/>
        <w:bCs/>
        <w:color w:val="FFFFFF" w:themeColor="background1"/>
      </w:rPr>
      <w:tblPr/>
      <w:tcPr>
        <w:tcBorders>
          <w:top w:val="single" w:sz="8" w:space="0" w:color="C2E19A" w:themeColor="accent6" w:themeTint="BF"/>
          <w:left w:val="single" w:sz="8" w:space="0" w:color="C2E19A" w:themeColor="accent6" w:themeTint="BF"/>
          <w:bottom w:val="single" w:sz="8" w:space="0" w:color="C2E19A" w:themeColor="accent6" w:themeTint="BF"/>
          <w:right w:val="single" w:sz="8" w:space="0" w:color="C2E19A" w:themeColor="accent6" w:themeTint="BF"/>
          <w:insideH w:val="nil"/>
          <w:insideV w:val="nil"/>
        </w:tcBorders>
        <w:shd w:val="clear" w:color="auto" w:fill="AED879" w:themeFill="accent6"/>
      </w:tcPr>
    </w:tblStylePr>
    <w:tblStylePr w:type="lastRow">
      <w:pPr>
        <w:spacing w:before="0" w:after="0" w:line="240" w:lineRule="auto"/>
      </w:pPr>
      <w:rPr>
        <w:b/>
        <w:bCs/>
      </w:rPr>
      <w:tblPr/>
      <w:tcPr>
        <w:tcBorders>
          <w:top w:val="double" w:sz="6" w:space="0" w:color="C2E19A" w:themeColor="accent6" w:themeTint="BF"/>
          <w:left w:val="single" w:sz="8" w:space="0" w:color="C2E19A" w:themeColor="accent6" w:themeTint="BF"/>
          <w:bottom w:val="single" w:sz="8" w:space="0" w:color="C2E19A" w:themeColor="accent6" w:themeTint="BF"/>
          <w:right w:val="single" w:sz="8" w:space="0" w:color="C2E19A" w:themeColor="accent6" w:themeTint="BF"/>
          <w:insideH w:val="nil"/>
          <w:insideV w:val="nil"/>
        </w:tcBorders>
      </w:tcPr>
    </w:tblStylePr>
    <w:tblStylePr w:type="firstCol">
      <w:rPr>
        <w:b/>
        <w:bCs/>
      </w:rPr>
    </w:tblStylePr>
    <w:tblStylePr w:type="lastCol">
      <w:rPr>
        <w:b/>
        <w:bCs/>
      </w:rPr>
    </w:tblStylePr>
    <w:tblStylePr w:type="band1Vert">
      <w:tblPr/>
      <w:tcPr>
        <w:shd w:val="clear" w:color="auto" w:fill="EAF5DD" w:themeFill="accent6" w:themeFillTint="3F"/>
      </w:tcPr>
    </w:tblStylePr>
    <w:tblStylePr w:type="band1Horz">
      <w:tblPr/>
      <w:tcPr>
        <w:tcBorders>
          <w:insideH w:val="nil"/>
          <w:insideV w:val="nil"/>
        </w:tcBorders>
        <w:shd w:val="clear" w:color="auto" w:fill="EAF5D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C5E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1C5E8" w:themeFill="accent1"/>
      </w:tcPr>
    </w:tblStylePr>
    <w:tblStylePr w:type="lastCol">
      <w:rPr>
        <w:b/>
        <w:bCs/>
        <w:color w:val="FFFFFF" w:themeColor="background1"/>
      </w:rPr>
      <w:tblPr/>
      <w:tcPr>
        <w:tcBorders>
          <w:left w:val="nil"/>
          <w:right w:val="nil"/>
          <w:insideH w:val="nil"/>
          <w:insideV w:val="nil"/>
        </w:tcBorders>
        <w:shd w:val="clear" w:color="auto" w:fill="71C5E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8BE2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8BE20" w:themeFill="accent2"/>
      </w:tcPr>
    </w:tblStylePr>
    <w:tblStylePr w:type="lastCol">
      <w:rPr>
        <w:b/>
        <w:bCs/>
        <w:color w:val="FFFFFF" w:themeColor="background1"/>
      </w:rPr>
      <w:tblPr/>
      <w:tcPr>
        <w:tcBorders>
          <w:left w:val="nil"/>
          <w:right w:val="nil"/>
          <w:insideH w:val="nil"/>
          <w:insideV w:val="nil"/>
        </w:tcBorders>
        <w:shd w:val="clear" w:color="auto" w:fill="78BE2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ADCF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ADCF1" w:themeFill="accent5"/>
      </w:tcPr>
    </w:tblStylePr>
    <w:tblStylePr w:type="lastCol">
      <w:rPr>
        <w:b/>
        <w:bCs/>
        <w:color w:val="FFFFFF" w:themeColor="background1"/>
      </w:rPr>
      <w:tblPr/>
      <w:tcPr>
        <w:tcBorders>
          <w:left w:val="nil"/>
          <w:right w:val="nil"/>
          <w:insideH w:val="nil"/>
          <w:insideV w:val="nil"/>
        </w:tcBorders>
        <w:shd w:val="clear" w:color="auto" w:fill="AADCF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D87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D879" w:themeFill="accent6"/>
      </w:tcPr>
    </w:tblStylePr>
    <w:tblStylePr w:type="lastCol">
      <w:rPr>
        <w:b/>
        <w:bCs/>
        <w:color w:val="FFFFFF" w:themeColor="background1"/>
      </w:rPr>
      <w:tblPr/>
      <w:tcPr>
        <w:tcBorders>
          <w:left w:val="nil"/>
          <w:right w:val="nil"/>
          <w:insideH w:val="nil"/>
          <w:insideV w:val="nil"/>
        </w:tcBorders>
        <w:shd w:val="clear" w:color="auto" w:fill="AED87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221E6"/>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201547" w:themeColor="text2"/>
      </w:rPr>
      <w:tblPr/>
      <w:tcPr>
        <w:shd w:val="clear" w:color="auto" w:fill="71C5E8" w:themeFill="accent1"/>
      </w:tcPr>
    </w:tblStylePr>
    <w:tblStylePr w:type="firstCol">
      <w:tblPr/>
      <w:tcPr>
        <w:shd w:val="clear" w:color="auto" w:fill="FFFFFF" w:themeFill="background1"/>
      </w:tcPr>
    </w:tblStylePr>
    <w:tblStylePr w:type="band1Vert">
      <w:tblPr/>
      <w:tcPr>
        <w:shd w:val="clear" w:color="auto" w:fill="E3F3F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3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783D00"/>
    <w:pPr>
      <w:spacing w:before="0" w:after="0" w:line="240" w:lineRule="auto"/>
    </w:pPr>
    <w:rPr>
      <w:rFonts w:cs="Arial"/>
      <w:b/>
      <w:color w:val="201547" w:themeColor="text2"/>
      <w:spacing w:val="-4"/>
      <w:kern w:val="28"/>
      <w:sz w:val="28"/>
      <w:szCs w:val="42"/>
    </w:rPr>
  </w:style>
  <w:style w:type="paragraph" w:customStyle="1" w:styleId="xPartnerLogo">
    <w:name w:val="xPartnerLogo"/>
    <w:basedOn w:val="NoSpacing"/>
    <w:uiPriority w:val="99"/>
    <w:rsid w:val="00C33BEC"/>
    <w:pPr>
      <w:framePr w:h="709" w:hRule="exact" w:wrap="around" w:vAnchor="page" w:hAnchor="page" w:x="568" w:y="15452"/>
    </w:pPr>
  </w:style>
  <w:style w:type="paragraph" w:customStyle="1" w:styleId="xVicLogo">
    <w:name w:val="xVicLogo"/>
    <w:basedOn w:val="NoSpacing"/>
    <w:uiPriority w:val="99"/>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SectionSubtitle">
    <w:name w:val="Section Subtitle"/>
    <w:basedOn w:val="Normal"/>
    <w:uiPriority w:val="3"/>
    <w:rsid w:val="002F5718"/>
    <w:pPr>
      <w:shd w:val="clear" w:color="auto" w:fill="201547" w:themeFill="text2"/>
      <w:spacing w:before="0" w:after="0" w:line="276" w:lineRule="auto"/>
    </w:pPr>
    <w:rPr>
      <w:color w:val="FFFFFF" w:themeColor="background1"/>
      <w:sz w:val="24"/>
    </w:rPr>
  </w:style>
  <w:style w:type="paragraph" w:customStyle="1" w:styleId="IntroFeatureText">
    <w:name w:val="Intro/Feature Text"/>
    <w:basedOn w:val="Normal"/>
    <w:next w:val="Normal"/>
    <w:qFormat/>
    <w:rsid w:val="00801AD3"/>
    <w:pPr>
      <w:spacing w:before="16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Normal"/>
    <w:next w:val="Normal"/>
    <w:link w:val="SubtitleChar"/>
    <w:uiPriority w:val="11"/>
    <w:qFormat/>
    <w:rsid w:val="00576577"/>
    <w:pPr>
      <w:numPr>
        <w:ilvl w:val="1"/>
      </w:numPr>
      <w:spacing w:before="200" w:after="0" w:line="240" w:lineRule="auto"/>
      <w:contextualSpacing/>
    </w:pPr>
    <w:rPr>
      <w:rFonts w:eastAsiaTheme="minorEastAsia" w:cstheme="minorBidi"/>
      <w:color w:val="201547" w:themeColor="text2"/>
      <w:sz w:val="24"/>
      <w:szCs w:val="18"/>
    </w:rPr>
  </w:style>
  <w:style w:type="character" w:customStyle="1" w:styleId="SubtitleChar">
    <w:name w:val="Subtitle Char"/>
    <w:basedOn w:val="DefaultParagraphFont"/>
    <w:link w:val="Subtitle"/>
    <w:uiPriority w:val="11"/>
    <w:rsid w:val="00576577"/>
    <w:rPr>
      <w:rFonts w:eastAsiaTheme="minorEastAsia" w:cstheme="minorBidi"/>
      <w:color w:val="201547" w:themeColor="text2"/>
      <w:sz w:val="24"/>
      <w:szCs w:val="18"/>
    </w:rPr>
  </w:style>
  <w:style w:type="paragraph" w:customStyle="1" w:styleId="xProjectBar">
    <w:name w:val="xProjectBar"/>
    <w:basedOn w:val="Normal"/>
    <w:next w:val="Normal"/>
    <w:uiPriority w:val="99"/>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character" w:styleId="Strong">
    <w:name w:val="Strong"/>
    <w:basedOn w:val="DefaultParagraphFont"/>
    <w:uiPriority w:val="22"/>
    <w:rsid w:val="007577B1"/>
    <w:rPr>
      <w:b/>
      <w:bCs/>
    </w:r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uiPriority w:val="29"/>
    <w:qFormat/>
    <w:rsid w:val="00896F15"/>
    <w:pPr>
      <w:pBdr>
        <w:top w:val="single" w:sz="4" w:space="10" w:color="71C5E8" w:themeColor="accent1"/>
      </w:pBdr>
      <w:spacing w:before="200" w:after="160"/>
      <w:ind w:left="284" w:right="284"/>
    </w:pPr>
    <w:rPr>
      <w:iCs/>
      <w:color w:val="232222" w:themeColor="text1"/>
    </w:rPr>
  </w:style>
  <w:style w:type="character" w:customStyle="1" w:styleId="QuoteChar">
    <w:name w:val="Quote Char"/>
    <w:basedOn w:val="DefaultParagraphFont"/>
    <w:link w:val="Quote"/>
    <w:uiPriority w:val="29"/>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character" w:customStyle="1" w:styleId="SectionTitle">
    <w:name w:val="Section Title"/>
    <w:uiPriority w:val="3"/>
    <w:rsid w:val="00A1606D"/>
    <w:rPr>
      <w:color w:val="FFFFFF" w:themeColor="background1"/>
      <w:bdr w:val="none" w:sz="0" w:space="0" w:color="auto"/>
      <w:shd w:val="clear" w:color="auto" w:fill="auto"/>
    </w:r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PartnerLogosInsideCover">
    <w:name w:val="xPartnerLogos_InsideCover"/>
    <w:basedOn w:val="NoSpacing"/>
    <w:next w:val="BodyText"/>
    <w:uiPriority w:val="99"/>
    <w:rsid w:val="00EE4D70"/>
    <w:pPr>
      <w:tabs>
        <w:tab w:val="left" w:pos="2948"/>
        <w:tab w:val="left" w:pos="5897"/>
      </w:tabs>
      <w:spacing w:before="200" w:after="200"/>
    </w:p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2A4F2A"/>
    <w:pPr>
      <w:framePr w:hSpace="181" w:wrap="around" w:hAnchor="margin" w:yAlign="bottom"/>
      <w:spacing w:before="0" w:after="9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71C5E8" w:themeColor="accent1"/>
        <w:left w:val="single" w:sz="4" w:space="12" w:color="71C5E8" w:themeColor="accent1"/>
        <w:bottom w:val="single" w:sz="4" w:space="14" w:color="71C5E8" w:themeColor="accent1"/>
        <w:right w:val="single" w:sz="4" w:space="12" w:color="71C5E8" w:themeColor="accent1"/>
      </w:pBdr>
      <w:shd w:val="clear" w:color="auto" w:fill="71C5E8" w:themeFill="accent1"/>
      <w:tabs>
        <w:tab w:val="left" w:pos="2268"/>
        <w:tab w:val="left" w:pos="4536"/>
        <w:tab w:val="left" w:pos="6804"/>
        <w:tab w:val="right" w:pos="9638"/>
      </w:tabs>
      <w:spacing w:line="300" w:lineRule="exact"/>
      <w:ind w:left="227" w:right="227"/>
    </w:pPr>
    <w:rPr>
      <w:color w:val="201547" w:themeColor="text2"/>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201547" w:themeColor="text2"/>
    </w:rPr>
  </w:style>
  <w:style w:type="paragraph" w:customStyle="1" w:styleId="TableHeadingCentre">
    <w:name w:val="Table Heading Centre"/>
    <w:basedOn w:val="TableTextCentre"/>
    <w:qFormat/>
    <w:rsid w:val="00D05BC2"/>
    <w:pPr>
      <w:keepNext/>
    </w:pPr>
    <w:rPr>
      <w:b/>
      <w:color w:val="201547" w:themeColor="text2"/>
    </w:rPr>
  </w:style>
  <w:style w:type="paragraph" w:customStyle="1" w:styleId="TableHeadingRight">
    <w:name w:val="Table Heading Right"/>
    <w:basedOn w:val="TableTextRight"/>
    <w:qFormat/>
    <w:rsid w:val="00D05BC2"/>
    <w:pPr>
      <w:keepNext/>
    </w:pPr>
    <w:rPr>
      <w:b/>
      <w:color w:val="201547" w:themeColor="text2"/>
    </w:rPr>
  </w:style>
  <w:style w:type="paragraph" w:customStyle="1" w:styleId="xDisclaimerHeading">
    <w:name w:val="xDisclaimer Heading"/>
    <w:basedOn w:val="NoSpacing"/>
    <w:semiHidden/>
    <w:rsid w:val="00064813"/>
    <w:pPr>
      <w:spacing w:before="120" w:after="120"/>
    </w:pPr>
    <w:rPr>
      <w:b/>
    </w:rPr>
  </w:style>
  <w:style w:type="paragraph" w:customStyle="1" w:styleId="DisclaimerTextLeftBold">
    <w:name w:val="Disclaimer Text Left Bold"/>
    <w:basedOn w:val="DisclaimerTextLeft"/>
    <w:next w:val="DisclaimerTextLeft"/>
    <w:uiPriority w:val="99"/>
    <w:semiHidden/>
    <w:rsid w:val="00740ECE"/>
    <w:pPr>
      <w:framePr w:wrap="around"/>
    </w:pPr>
    <w:rPr>
      <w:b/>
    </w:rPr>
  </w:style>
  <w:style w:type="paragraph" w:customStyle="1" w:styleId="DisclaimerTextLeft">
    <w:name w:val="Disclaimer Text Left"/>
    <w:basedOn w:val="DisclaimerText"/>
    <w:uiPriority w:val="99"/>
    <w:semiHidden/>
    <w:rsid w:val="00740ECE"/>
    <w:pPr>
      <w:framePr w:wrap="around"/>
    </w:pPr>
  </w:style>
  <w:style w:type="paragraph" w:customStyle="1" w:styleId="DisclaimerTextRightBold">
    <w:name w:val="Disclaimer Text Right Bold"/>
    <w:basedOn w:val="Normal"/>
    <w:uiPriority w:val="99"/>
    <w:semiHidden/>
    <w:rsid w:val="00740ECE"/>
    <w:pPr>
      <w:framePr w:hSpace="181" w:wrap="around" w:hAnchor="margin" w:yAlign="bottom"/>
      <w:spacing w:before="0" w:after="90"/>
      <w:suppressOverlap/>
    </w:pPr>
    <w:rPr>
      <w:rFonts w:ascii="Arial Bold" w:hAnsi="Arial Bold" w:cs="Arial"/>
      <w:color w:val="232222" w:themeColor="text1"/>
    </w:rPr>
  </w:style>
  <w:style w:type="paragraph" w:customStyle="1" w:styleId="DisclaimerTextRight12pt">
    <w:name w:val="Disclaimer Text Right 12pt"/>
    <w:basedOn w:val="Normal"/>
    <w:uiPriority w:val="99"/>
    <w:semiHidden/>
    <w:rsid w:val="00740ECE"/>
    <w:pPr>
      <w:framePr w:hSpace="181" w:wrap="around" w:hAnchor="margin" w:yAlign="bottom"/>
      <w:spacing w:before="0" w:after="90"/>
      <w:suppressOverlap/>
    </w:pPr>
    <w:rPr>
      <w:rFonts w:cs="Arial"/>
      <w:color w:val="232222" w:themeColor="text1"/>
      <w:sz w:val="24"/>
    </w:rPr>
  </w:style>
  <w:style w:type="paragraph" w:customStyle="1" w:styleId="DisclaimerTextRightBold12pt">
    <w:name w:val="Disclaimer Text Right Bold 12 pt"/>
    <w:basedOn w:val="DisclaimerTextRightBold"/>
    <w:next w:val="DisclaimerTextRight12pt"/>
    <w:uiPriority w:val="99"/>
    <w:semiHidden/>
    <w:rsid w:val="00E4201F"/>
    <w:pPr>
      <w:framePr w:wrap="around"/>
    </w:pPr>
    <w:rPr>
      <w:sz w:val="24"/>
    </w:rPr>
  </w:style>
  <w:style w:type="paragraph" w:customStyle="1" w:styleId="DisclaimerTextRight">
    <w:name w:val="Disclaimer Text Right"/>
    <w:basedOn w:val="DisclaimerText"/>
    <w:uiPriority w:val="99"/>
    <w:semiHidden/>
    <w:rsid w:val="000957C3"/>
    <w:pPr>
      <w:framePr w:wrap="around"/>
    </w:pPr>
  </w:style>
  <w:style w:type="paragraph" w:customStyle="1" w:styleId="xWebBackCover">
    <w:name w:val="xWebBackCover"/>
    <w:basedOn w:val="NoSpacing"/>
    <w:semiHidden/>
    <w:rsid w:val="00E97B47"/>
    <w:pPr>
      <w:shd w:val="clear" w:color="auto" w:fill="201547" w:themeFill="text2"/>
    </w:pPr>
    <w:rPr>
      <w:b/>
      <w:bCs/>
      <w:color w:val="FFFFFF" w:themeColor="background1"/>
      <w:sz w:val="21"/>
      <w:szCs w:val="21"/>
      <w:lang w:val="en-US"/>
    </w:rPr>
  </w:style>
  <w:style w:type="paragraph" w:customStyle="1" w:styleId="Heading1withincontent">
    <w:name w:val="Heading 1 (within content)"/>
    <w:basedOn w:val="Heading1"/>
    <w:qFormat/>
    <w:rsid w:val="00F23160"/>
    <w:pPr>
      <w:spacing w:before="360" w:line="240" w:lineRule="auto"/>
    </w:pPr>
  </w:style>
  <w:style w:type="character" w:styleId="SubtleEmphasis">
    <w:name w:val="Subtle Emphasis"/>
    <w:basedOn w:val="DefaultParagraphFont"/>
    <w:uiPriority w:val="19"/>
    <w:qFormat/>
    <w:rsid w:val="00E221E6"/>
    <w:rPr>
      <w:i/>
      <w:iCs/>
      <w:color w:val="5B5858" w:themeColor="text1" w:themeTint="BF"/>
    </w:rPr>
  </w:style>
  <w:style w:type="character" w:styleId="Emphasis">
    <w:name w:val="Emphasis"/>
    <w:basedOn w:val="DefaultParagraphFont"/>
    <w:uiPriority w:val="20"/>
    <w:qFormat/>
    <w:rsid w:val="00E221E6"/>
    <w:rPr>
      <w:i/>
      <w:iCs/>
    </w:rPr>
  </w:style>
  <w:style w:type="character" w:styleId="Mention">
    <w:name w:val="Mention"/>
    <w:basedOn w:val="DefaultParagraphFont"/>
    <w:uiPriority w:val="99"/>
    <w:unhideWhenUsed/>
    <w:rsid w:val="00E221E6"/>
    <w:rPr>
      <w:color w:val="2B579A"/>
      <w:shd w:val="clear" w:color="auto" w:fill="E1DFDD"/>
    </w:rPr>
  </w:style>
  <w:style w:type="paragraph" w:styleId="DocumentMap">
    <w:name w:val="Document Map"/>
    <w:basedOn w:val="Normal"/>
    <w:link w:val="DocumentMapChar"/>
    <w:uiPriority w:val="39"/>
    <w:semiHidden/>
    <w:unhideWhenUsed/>
    <w:rsid w:val="00E221E6"/>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39"/>
    <w:semiHidden/>
    <w:rsid w:val="00E221E6"/>
    <w:rPr>
      <w:rFonts w:ascii="Segoe UI" w:hAnsi="Segoe UI" w:cs="Segoe UI"/>
      <w:sz w:val="16"/>
      <w:szCs w:val="16"/>
    </w:rPr>
  </w:style>
  <w:style w:type="character" w:customStyle="1" w:styleId="apple-converted-space">
    <w:name w:val="apple-converted-space"/>
    <w:basedOn w:val="DefaultParagraphFont"/>
    <w:rsid w:val="00183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390878013">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svg"/><Relationship Id="rId42" Type="http://schemas.openxmlformats.org/officeDocument/2006/relationships/hyperlink" Target="http://creativecommons.org/licenses/by/4.0/" TargetMode="External"/><Relationship Id="rId47" Type="http://schemas.openxmlformats.org/officeDocument/2006/relationships/image" Target="media/image23.png"/><Relationship Id="rId63" Type="http://schemas.openxmlformats.org/officeDocument/2006/relationships/hyperlink" Target="https://www.water.vic.gov.au/__data/assets/pdf_file/0022/661234/rivers-of-the-barwon-action-plan-annual-report.pdf" TargetMode="External"/><Relationship Id="rId68" Type="http://schemas.openxmlformats.org/officeDocument/2006/relationships/hyperlink" Target="https://www.planning.vic.gov.au/guides-and-resources/guides/planning-practice-notes/planning-practice-note-98-assessing-permit-applications-in-waterway-corridors" TargetMode="External"/><Relationship Id="rId84" Type="http://schemas.openxmlformats.org/officeDocument/2006/relationships/image" Target="media/image33.png"/><Relationship Id="rId89" Type="http://schemas.openxmlformats.org/officeDocument/2006/relationships/image" Target="media/image38.png"/><Relationship Id="rId16" Type="http://schemas.openxmlformats.org/officeDocument/2006/relationships/image" Target="media/image2.jpeg"/><Relationship Id="rId11" Type="http://schemas.openxmlformats.org/officeDocument/2006/relationships/settings" Target="settings.xml"/><Relationship Id="rId32" Type="http://schemas.openxmlformats.org/officeDocument/2006/relationships/image" Target="media/image16.png"/><Relationship Id="rId37" Type="http://schemas.openxmlformats.org/officeDocument/2006/relationships/image" Target="media/image21.svg"/><Relationship Id="rId53" Type="http://schemas.openxmlformats.org/officeDocument/2006/relationships/header" Target="header3.xml"/><Relationship Id="rId58" Type="http://schemas.openxmlformats.org/officeDocument/2006/relationships/hyperlink" Target="https://www.water.vic.gov.au/waterways/rivers-of-the-barwon-barre-warre-yulluk-action-plan" TargetMode="External"/><Relationship Id="rId74" Type="http://schemas.openxmlformats.org/officeDocument/2006/relationships/hyperlink" Target="https://www.water.vic.gov.au/__data/assets/pdf_file/0022/661234/rivers-of-the-barwon-action-plan-annual-report.pdf" TargetMode="External"/><Relationship Id="rId79" Type="http://schemas.openxmlformats.org/officeDocument/2006/relationships/image" Target="media/image29.png"/><Relationship Id="rId5" Type="http://schemas.openxmlformats.org/officeDocument/2006/relationships/customXml" Target="../customXml/item5.xml"/><Relationship Id="rId90" Type="http://schemas.openxmlformats.org/officeDocument/2006/relationships/image" Target="media/image39.png"/><Relationship Id="rId95" Type="http://schemas.openxmlformats.org/officeDocument/2006/relationships/theme" Target="theme/theme1.xml"/><Relationship Id="rId22" Type="http://schemas.openxmlformats.org/officeDocument/2006/relationships/image" Target="media/image8.png"/><Relationship Id="rId27" Type="http://schemas.openxmlformats.org/officeDocument/2006/relationships/image" Target="media/image13.png"/><Relationship Id="rId43" Type="http://schemas.openxmlformats.org/officeDocument/2006/relationships/hyperlink" Target="http://creativecommons.org/licenses/by/4.0/" TargetMode="External"/><Relationship Id="rId48" Type="http://schemas.openxmlformats.org/officeDocument/2006/relationships/hyperlink" Target="https://planning-schemes.app.planning.vic.gov.au/melbourne/amendments/VC278" TargetMode="External"/><Relationship Id="rId64" Type="http://schemas.openxmlformats.org/officeDocument/2006/relationships/hyperlink" Target="https://www.water.vic.gov.au/__data/assets/pdf_file/0022/661234/rivers-of-the-barwon-action-plan-annual-report.pdf" TargetMode="External"/><Relationship Id="rId69" Type="http://schemas.openxmlformats.org/officeDocument/2006/relationships/hyperlink" Target="https://www.water.vic.gov.au/__data/assets/pdf_file/0022/661234/rivers-of-the-barwon-action-plan-annual-report.pdf" TargetMode="External"/><Relationship Id="rId8" Type="http://schemas.openxmlformats.org/officeDocument/2006/relationships/customXml" Target="../customXml/item8.xml"/><Relationship Id="rId51" Type="http://schemas.openxmlformats.org/officeDocument/2006/relationships/footer" Target="footer4.xml"/><Relationship Id="rId72" Type="http://schemas.openxmlformats.org/officeDocument/2006/relationships/hyperlink" Target="https://www.water.vic.gov.au/__data/assets/pdf_file/0026/716507/rivers-of-the-barwon-action-plan-annual-report-2023.pdf" TargetMode="External"/><Relationship Id="rId80" Type="http://schemas.openxmlformats.org/officeDocument/2006/relationships/image" Target="media/image30.png"/><Relationship Id="rId85" Type="http://schemas.openxmlformats.org/officeDocument/2006/relationships/image" Target="media/image34.png"/><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7.svg"/><Relationship Id="rId38" Type="http://schemas.openxmlformats.org/officeDocument/2006/relationships/footer" Target="footer1.xml"/><Relationship Id="rId46" Type="http://schemas.openxmlformats.org/officeDocument/2006/relationships/hyperlink" Target="https://www.water.vic.gov.au/waterways/rivers-of-the-barwon-barre-warre-yulluk-action-plan" TargetMode="External"/><Relationship Id="rId59" Type="http://schemas.openxmlformats.org/officeDocument/2006/relationships/hyperlink" Target="https://www.water.vic.gov.au/__data/assets/pdf_file/0022/661234/rivers-of-the-barwon-action-plan-annual-report.pdf" TargetMode="External"/><Relationship Id="rId67" Type="http://schemas.openxmlformats.org/officeDocument/2006/relationships/hyperlink" Target="https://www.planning.vic.gov.au/guides-and-resources/guides/planning-practice-notes/planning-practice-note-97-strategic-planning-for-waterways" TargetMode="External"/><Relationship Id="rId20" Type="http://schemas.openxmlformats.org/officeDocument/2006/relationships/image" Target="media/image6.png"/><Relationship Id="rId41" Type="http://schemas.openxmlformats.org/officeDocument/2006/relationships/image" Target="media/image22.png"/><Relationship Id="rId54" Type="http://schemas.openxmlformats.org/officeDocument/2006/relationships/footer" Target="footer6.xml"/><Relationship Id="rId62" Type="http://schemas.openxmlformats.org/officeDocument/2006/relationships/hyperlink" Target="https://www.water.vic.gov.au/our-programs/aboriginal-water-program/water-is-life-roadmap" TargetMode="External"/><Relationship Id="rId70" Type="http://schemas.openxmlformats.org/officeDocument/2006/relationships/hyperlink" Target="https://www.water.vic.gov.au/__data/assets/pdf_file/0022/661234/rivers-of-the-barwon-action-plan-annual-report.pdf" TargetMode="External"/><Relationship Id="rId75" Type="http://schemas.openxmlformats.org/officeDocument/2006/relationships/hyperlink" Target="https://www.water.vic.gov.au/__data/assets/pdf_file/0022/661234/rivers-of-the-barwon-action-plan-annual-report.pdf" TargetMode="External"/><Relationship Id="rId83" Type="http://schemas.openxmlformats.org/officeDocument/2006/relationships/hyperlink" Target="http://www.deeca.vic.gov.au" TargetMode="External"/><Relationship Id="rId88" Type="http://schemas.openxmlformats.org/officeDocument/2006/relationships/image" Target="media/image37.png"/><Relationship Id="rId91" Type="http://schemas.openxmlformats.org/officeDocument/2006/relationships/hyperlink" Target="http://www.deeca.vic.gov.au"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jpeg"/><Relationship Id="rId23" Type="http://schemas.openxmlformats.org/officeDocument/2006/relationships/image" Target="media/image9.png"/><Relationship Id="rId28" Type="http://schemas.openxmlformats.org/officeDocument/2006/relationships/hyperlink" Target="file:///C:/Users/fionadurante/Downloads/deeca.vic.gov.au" TargetMode="External"/><Relationship Id="rId36" Type="http://schemas.openxmlformats.org/officeDocument/2006/relationships/image" Target="media/image20.png"/><Relationship Id="rId49" Type="http://schemas.openxmlformats.org/officeDocument/2006/relationships/header" Target="header1.xml"/><Relationship Id="rId57" Type="http://schemas.openxmlformats.org/officeDocument/2006/relationships/image" Target="media/image25.png"/><Relationship Id="rId10" Type="http://schemas.openxmlformats.org/officeDocument/2006/relationships/styles" Target="styles.xml"/><Relationship Id="rId31" Type="http://schemas.openxmlformats.org/officeDocument/2006/relationships/image" Target="media/image15.svg"/><Relationship Id="rId44" Type="http://schemas.openxmlformats.org/officeDocument/2006/relationships/hyperlink" Target="mailto:customer.service@delwp.vic.gov.au" TargetMode="External"/><Relationship Id="rId52" Type="http://schemas.openxmlformats.org/officeDocument/2006/relationships/footer" Target="footer5.xml"/><Relationship Id="rId60" Type="http://schemas.openxmlformats.org/officeDocument/2006/relationships/hyperlink" Target="https://www.water.vic.gov.au/__data/assets/pdf_file/0022/661234/rivers-of-the-barwon-action-plan-annual-report.pdf" TargetMode="External"/><Relationship Id="rId65" Type="http://schemas.openxmlformats.org/officeDocument/2006/relationships/hyperlink" Target="https://www.water.vic.gov.au/__data/assets/pdf_file/0022/661234/rivers-of-the-barwon-action-plan-annual-report.pdf" TargetMode="External"/><Relationship Id="rId73" Type="http://schemas.openxmlformats.org/officeDocument/2006/relationships/hyperlink" Target="https://barwoncoast.com.au/project/bukareeyoo/" TargetMode="External"/><Relationship Id="rId78" Type="http://schemas.openxmlformats.org/officeDocument/2006/relationships/image" Target="media/image28.png"/><Relationship Id="rId81" Type="http://schemas.openxmlformats.org/officeDocument/2006/relationships/image" Target="media/image31.png"/><Relationship Id="rId86" Type="http://schemas.openxmlformats.org/officeDocument/2006/relationships/image" Target="media/image35.png"/><Relationship Id="rId9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image" Target="media/image4.png"/><Relationship Id="rId39" Type="http://schemas.openxmlformats.org/officeDocument/2006/relationships/footer" Target="footer2.xml"/><Relationship Id="rId34" Type="http://schemas.openxmlformats.org/officeDocument/2006/relationships/image" Target="media/image18.png"/><Relationship Id="rId50" Type="http://schemas.openxmlformats.org/officeDocument/2006/relationships/header" Target="header2.xml"/><Relationship Id="rId55" Type="http://schemas.openxmlformats.org/officeDocument/2006/relationships/hyperlink" Target="https://www.water.vic.gov.au/our-programs/long-term-water-resource-assessments-and-strategies/sustainable-water-strategies/central-and-gipps-sws" TargetMode="External"/><Relationship Id="rId76" Type="http://schemas.openxmlformats.org/officeDocument/2006/relationships/image" Target="media/image26.png"/><Relationship Id="rId7" Type="http://schemas.openxmlformats.org/officeDocument/2006/relationships/customXml" Target="../customXml/item7.xml"/><Relationship Id="rId71" Type="http://schemas.openxmlformats.org/officeDocument/2006/relationships/hyperlink" Target="https://www.water.vic.gov.au/__data/assets/pdf_file/0026/716507/rivers-of-the-barwon-action-plan-annual-report-2023.pdf" TargetMode="External"/><Relationship Id="rId92" Type="http://schemas.openxmlformats.org/officeDocument/2006/relationships/header" Target="header4.xml"/><Relationship Id="rId2" Type="http://schemas.openxmlformats.org/officeDocument/2006/relationships/customXml" Target="../customXml/item2.xml"/><Relationship Id="rId29" Type="http://schemas.openxmlformats.org/officeDocument/2006/relationships/hyperlink" Target="file:///C:/Users/fionadurante/Downloads/deeca.vic.gov.au" TargetMode="External"/><Relationship Id="rId24" Type="http://schemas.openxmlformats.org/officeDocument/2006/relationships/image" Target="media/image10.png"/><Relationship Id="rId40" Type="http://schemas.openxmlformats.org/officeDocument/2006/relationships/footer" Target="footer3.xml"/><Relationship Id="rId45" Type="http://schemas.openxmlformats.org/officeDocument/2006/relationships/hyperlink" Target="http://www.water.vic.gov.au/" TargetMode="External"/><Relationship Id="rId66" Type="http://schemas.openxmlformats.org/officeDocument/2006/relationships/hyperlink" Target="https://www.water.vic.gov.au/__data/assets/pdf_file/0022/661234/rivers-of-the-barwon-action-plan-annual-report.pdf" TargetMode="External"/><Relationship Id="rId87" Type="http://schemas.openxmlformats.org/officeDocument/2006/relationships/image" Target="media/image36.png"/><Relationship Id="rId61" Type="http://schemas.openxmlformats.org/officeDocument/2006/relationships/hyperlink" Target="https://www.water.vic.gov.au/our-programs/aboriginal-water-program/water-is-life-roadmap" TargetMode="External"/><Relationship Id="rId82" Type="http://schemas.openxmlformats.org/officeDocument/2006/relationships/image" Target="media/image32.png"/><Relationship Id="rId19" Type="http://schemas.openxmlformats.org/officeDocument/2006/relationships/image" Target="media/image5.svg"/><Relationship Id="rId14" Type="http://schemas.openxmlformats.org/officeDocument/2006/relationships/endnotes" Target="endnotes.xml"/><Relationship Id="rId30" Type="http://schemas.openxmlformats.org/officeDocument/2006/relationships/image" Target="media/image14.png"/><Relationship Id="rId35" Type="http://schemas.openxmlformats.org/officeDocument/2006/relationships/image" Target="media/image19.svg"/><Relationship Id="rId56" Type="http://schemas.openxmlformats.org/officeDocument/2006/relationships/image" Target="media/image24.png"/><Relationship Id="rId77" Type="http://schemas.openxmlformats.org/officeDocument/2006/relationships/image" Target="media/image2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16\Creative%20Cloud%20Files%20Company%20Account%20kathryn.parker@deeca.vic.gov.au%20DB5C72DC5786E6487F000101@delwp.vic.gov.au\Creative%20Studio\CS_Resource%20Hub\Templates\DEECA\Word\DEECA%20Macro%20Templates\Branded%20Templates\DEECA%25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F29C1DBEF8434FA3B33025EE37DF6D"/>
        <w:category>
          <w:name w:val="General"/>
          <w:gallery w:val="placeholder"/>
        </w:category>
        <w:types>
          <w:type w:val="bbPlcHdr"/>
        </w:types>
        <w:behaviors>
          <w:behavior w:val="content"/>
        </w:behaviors>
        <w:guid w:val="{23568E05-10EA-4A7C-9262-5F494D23CDE5}"/>
      </w:docPartPr>
      <w:docPartBody>
        <w:p w:rsidR="00176491" w:rsidRDefault="00901081">
          <w:pPr>
            <w:pStyle w:val="30F29C1DBEF8434FA3B33025EE37DF6D"/>
          </w:pPr>
          <w:r w:rsidRPr="000C4F86">
            <w:rPr>
              <w:rStyle w:val="PlaceholderText"/>
            </w:rPr>
            <w:t>[Title]</w:t>
          </w:r>
        </w:p>
      </w:docPartBody>
    </w:docPart>
    <w:docPart>
      <w:docPartPr>
        <w:name w:val="DC7FBA23944741B5BF3FDB6F85CA98D0"/>
        <w:category>
          <w:name w:val="General"/>
          <w:gallery w:val="placeholder"/>
        </w:category>
        <w:types>
          <w:type w:val="bbPlcHdr"/>
        </w:types>
        <w:behaviors>
          <w:behavior w:val="content"/>
        </w:behaviors>
        <w:guid w:val="{819DA55E-B90E-4AEE-9F1A-3ED6533963E3}"/>
      </w:docPartPr>
      <w:docPartBody>
        <w:p w:rsidR="00176491" w:rsidRDefault="00901081">
          <w:pPr>
            <w:pStyle w:val="DC7FBA23944741B5BF3FDB6F85CA98D0"/>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C40"/>
    <w:rsid w:val="0012237B"/>
    <w:rsid w:val="00152B38"/>
    <w:rsid w:val="00176491"/>
    <w:rsid w:val="001936E4"/>
    <w:rsid w:val="001A6088"/>
    <w:rsid w:val="001B4887"/>
    <w:rsid w:val="001C32C8"/>
    <w:rsid w:val="001D62AA"/>
    <w:rsid w:val="00221A9D"/>
    <w:rsid w:val="002706B2"/>
    <w:rsid w:val="002711F8"/>
    <w:rsid w:val="002A41EE"/>
    <w:rsid w:val="002D1FC4"/>
    <w:rsid w:val="003743DF"/>
    <w:rsid w:val="00383A6E"/>
    <w:rsid w:val="00452F51"/>
    <w:rsid w:val="004613B9"/>
    <w:rsid w:val="004C6CB9"/>
    <w:rsid w:val="004E15DA"/>
    <w:rsid w:val="004F2E79"/>
    <w:rsid w:val="005143DC"/>
    <w:rsid w:val="0055468B"/>
    <w:rsid w:val="00557136"/>
    <w:rsid w:val="005B43AE"/>
    <w:rsid w:val="0061636D"/>
    <w:rsid w:val="006512D7"/>
    <w:rsid w:val="0065437A"/>
    <w:rsid w:val="006A2824"/>
    <w:rsid w:val="006B0E42"/>
    <w:rsid w:val="006C7517"/>
    <w:rsid w:val="006E7B9B"/>
    <w:rsid w:val="007065DF"/>
    <w:rsid w:val="00797101"/>
    <w:rsid w:val="007F71D7"/>
    <w:rsid w:val="00823C40"/>
    <w:rsid w:val="00831724"/>
    <w:rsid w:val="00891C01"/>
    <w:rsid w:val="008A7239"/>
    <w:rsid w:val="008B28BE"/>
    <w:rsid w:val="008C5EAC"/>
    <w:rsid w:val="008D3B62"/>
    <w:rsid w:val="00901081"/>
    <w:rsid w:val="00917A69"/>
    <w:rsid w:val="00981026"/>
    <w:rsid w:val="009B4150"/>
    <w:rsid w:val="009C0FF7"/>
    <w:rsid w:val="00A67F30"/>
    <w:rsid w:val="00A841B8"/>
    <w:rsid w:val="00A94755"/>
    <w:rsid w:val="00AA5E18"/>
    <w:rsid w:val="00AD0631"/>
    <w:rsid w:val="00B416D9"/>
    <w:rsid w:val="00BB49DC"/>
    <w:rsid w:val="00BE3A05"/>
    <w:rsid w:val="00C05447"/>
    <w:rsid w:val="00C42255"/>
    <w:rsid w:val="00CF15DD"/>
    <w:rsid w:val="00CF7DC8"/>
    <w:rsid w:val="00D144C0"/>
    <w:rsid w:val="00D1519D"/>
    <w:rsid w:val="00D232C4"/>
    <w:rsid w:val="00D26ECE"/>
    <w:rsid w:val="00D86BB2"/>
    <w:rsid w:val="00E077A8"/>
    <w:rsid w:val="00E15554"/>
    <w:rsid w:val="00E50F6F"/>
    <w:rsid w:val="00E64825"/>
    <w:rsid w:val="00EA3547"/>
    <w:rsid w:val="00F06BF9"/>
    <w:rsid w:val="00F67F7D"/>
    <w:rsid w:val="00FB2196"/>
    <w:rsid w:val="00FE5742"/>
    <w:rsid w:val="00FF41F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30F29C1DBEF8434FA3B33025EE37DF6D">
    <w:name w:val="30F29C1DBEF8434FA3B33025EE37DF6D"/>
  </w:style>
  <w:style w:type="paragraph" w:customStyle="1" w:styleId="DC7FBA23944741B5BF3FDB6F85CA98D0">
    <w:name w:val="DC7FBA23944741B5BF3FDB6F85CA98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E3F3FA"/>
      </a:lt2>
      <a:accent1>
        <a:srgbClr val="71C5E8"/>
      </a:accent1>
      <a:accent2>
        <a:srgbClr val="78BE20"/>
      </a:accent2>
      <a:accent3>
        <a:srgbClr val="00B2A9"/>
      </a:accent3>
      <a:accent4>
        <a:srgbClr val="201547"/>
      </a:accent4>
      <a:accent5>
        <a:srgbClr val="AADCF1"/>
      </a:accent5>
      <a:accent6>
        <a:srgbClr val="AED879"/>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CM V2 Reporting" ma:contentTypeID="0x0101009298E819CE1EBB4F8D2096B3E0F0C2911E002F2CC74C270AA44DAC59FB4477FCFF7B" ma:contentTypeVersion="217" ma:contentTypeDescription="All reporting information related to the specific reporting function. &#10;Note: All reporting activity aligned to a functional templated library i.e. Boards, Committees, Asset Management, Grants, Contract Management etc. in those templated libraries." ma:contentTypeScope="" ma:versionID="41d0adb3ba471480cb1c4dae18e2b91a">
  <xsd:schema xmlns:xsd="http://www.w3.org/2001/XMLSchema" xmlns:xs="http://www.w3.org/2001/XMLSchema" xmlns:p="http://schemas.microsoft.com/office/2006/metadata/properties" xmlns:ns1="http://schemas.microsoft.com/sharepoint/v3" xmlns:ns2="9fd47c19-1c4a-4d7d-b342-c10cef269344" xmlns:ns3="a5f32de4-e402-4188-b034-e71ca7d22e54" xmlns:ns4="48172cca-e4f4-439d-bc9f-bbed1c27e6d3" xmlns:ns5="b1dbe227-8d8b-439f-9dd9-c5f0467e0bab" xmlns:ns6="6824efed-8f74-4ca2-b3c9-8cc0ce4c0523" targetNamespace="http://schemas.microsoft.com/office/2006/metadata/properties" ma:root="true" ma:fieldsID="0236e967b66f1836de889731bb00d2ac" ns1:_="" ns2:_="" ns3:_="" ns4:_="" ns5:_="" ns6:_="">
    <xsd:import namespace="http://schemas.microsoft.com/sharepoint/v3"/>
    <xsd:import namespace="9fd47c19-1c4a-4d7d-b342-c10cef269344"/>
    <xsd:import namespace="a5f32de4-e402-4188-b034-e71ca7d22e54"/>
    <xsd:import namespace="48172cca-e4f4-439d-bc9f-bbed1c27e6d3"/>
    <xsd:import namespace="b1dbe227-8d8b-439f-9dd9-c5f0467e0bab"/>
    <xsd:import namespace="6824efed-8f74-4ca2-b3c9-8cc0ce4c0523"/>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c9a2496594f6438ebcc56827c5cc88ed" minOccurs="0"/>
                <xsd:element ref="ns2:g91c59fb10974fa1a03160ad8386f0f4" minOccurs="0"/>
                <xsd:element ref="ns4:DLCPolicyLabelClientValue" minOccurs="0"/>
                <xsd:element ref="ns4:DLCPolicyLabelLock" minOccurs="0"/>
                <xsd:element ref="ns1:_dlc_Exempt" minOccurs="0"/>
                <xsd:element ref="ns4:DLCPolicyLabelValue" minOccurs="0"/>
                <xsd:element ref="ns5:MediaServiceMetadata" minOccurs="0"/>
                <xsd:element ref="ns5:MediaServiceFastMetadata" minOccurs="0"/>
                <xsd:element ref="ns6:SharedWithUsers" minOccurs="0"/>
                <xsd:element ref="ns6:SharedWithDetail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ServiceLocation"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c9a2496594f6438ebcc56827c5cc88ed" ma:index="20" ma:taxonomy="true" ma:internalName="c9a2496594f6438ebcc56827c5cc88ed" ma:taxonomyFieldName="Records_x0020_Class_x0020_Reporting" ma:displayName="Classification" ma:readOnly="false" ma:default="" ma:fieldId="{c9a24965-94f6-438e-bcc5-6827c5cc88ed}" ma:sspId="797aeec6-0273-40f2-ab3e-beee73212332" ma:termSetId="4258747f-0974-48f0-ac10-46f208a52cd4" ma:anchorId="80fbc1a8-3170-4e96-b9d2-f88a6a5d121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5"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8172cca-e4f4-439d-bc9f-bbed1c27e6d3"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dbe227-8d8b-439f-9dd9-c5f0467e0bab"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Location" ma:index="38" nillable="true" ma:displayName="Location" ma:indexed="true" ma:internalName="MediaServiceLocation" ma:readOnly="true">
      <xsd:simpleType>
        <xsd:restriction base="dms:Text"/>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4efed-8f74-4ca2-b3c9-8cc0ce4c0523"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17</Value>
      <Value>2</Value>
      <Value>1</Value>
      <Value>42</Value>
    </TaxCatchAll>
    <lcf76f155ced4ddcb4097134ff3c332f xmlns="b1dbe227-8d8b-439f-9dd9-c5f0467e0bab">
      <Terms xmlns="http://schemas.microsoft.com/office/infopath/2007/PartnerControls"/>
    </lcf76f155ced4ddcb4097134ff3c332f>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68f408df-3c0e-45dc-a0eb-b580fdedae5b</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DLCPolicyLabelClientValue xmlns="48172cca-e4f4-439d-bc9f-bbed1c27e6d3">Version {_UIVersionString}</DLCPolicyLabelClientValue>
    <g91c59fb10974fa1a03160ad8386f0f4 xmlns="9fd47c19-1c4a-4d7d-b342-c10cef269344">
      <Terms xmlns="http://schemas.microsoft.com/office/infopath/2007/PartnerControls"/>
    </g91c59fb10974fa1a03160ad8386f0f4>
    <Financial_x0020_Year xmlns="a5f32de4-e402-4188-b034-e71ca7d22e54" xsi:nil="true"/>
    <c9a2496594f6438ebcc56827c5cc88ed xmlns="9fd47c19-1c4a-4d7d-b342-c10cef269344">
      <Terms xmlns="http://schemas.microsoft.com/office/infopath/2007/PartnerControls">
        <TermInfo xmlns="http://schemas.microsoft.com/office/infopath/2007/PartnerControls">
          <TermName xmlns="http://schemas.microsoft.com/office/infopath/2007/PartnerControls">Reporting - Project / Program Evaluation</TermName>
          <TermId xmlns="http://schemas.microsoft.com/office/infopath/2007/PartnerControls">f6d7a40a-13e8-467f-bd56-645c63cebcf5</TermId>
        </TermInfo>
      </Terms>
    </c9a2496594f6438ebcc56827c5cc88e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DLCPolicyLabelLock xmlns="48172cca-e4f4-439d-bc9f-bbed1c27e6d3" xsi:nil="true"/>
    <_dlc_DocId xmlns="a5f32de4-e402-4188-b034-e71ca7d22e54">DOCID866-246720745-792</_dlc_DocId>
    <_dlc_DocIdUrl xmlns="a5f32de4-e402-4188-b034-e71ca7d22e54">
      <Url>https://delwpvicgovau.sharepoint.com/sites/ecm_866/_layouts/15/DocIdRedir.aspx?ID=DOCID866-246720745-792</Url>
      <Description>DOCID866-246720745-792</Description>
    </_dlc_DocIdUrl>
    <DLCPolicyLabelValue xmlns="48172cca-e4f4-439d-bc9f-bbed1c27e6d3">Version 0.2</DLCPolicyLabelValue>
  </documentManagement>
</p:properties>
</file>

<file path=customXml/item4.xml><?xml version="1.0" encoding="utf-8"?>
<?mso-contentType ?>
<SharedContentType xmlns="Microsoft.SharePoint.Taxonomy.ContentTypeSync" SourceId="797aeec6-0273-40f2-ab3e-beee73212332" ContentTypeId="0x0101009298E819CE1EBB4F8D2096B3E0F0C291"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p:Policy xmlns:p="office.server.policy" id="" local="true">
  <p:Name>ECM V2 Reporting</p:Name>
  <p:Description>Enable Version label</p:Description>
  <p:Statement/>
  <p:PolicyItems>
    <p:PolicyItem featureId="Microsoft.Office.RecordsManagement.PolicyFeatures.PolicyLabel" staticId="0x0101009298E819CE1EBB4F8D2096B3E0F0C2911E00311257E84284814BB6DF7D470DD2A107|-1306371497" UniqueId="229c8492-932e-49da-8a10-0cfcca3d2df1">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7DE3EA6-286B-40A2-A253-B90844F941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48172cca-e4f4-439d-bc9f-bbed1c27e6d3"/>
    <ds:schemaRef ds:uri="b1dbe227-8d8b-439f-9dd9-c5f0467e0bab"/>
    <ds:schemaRef ds:uri="6824efed-8f74-4ca2-b3c9-8cc0ce4c0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b1dbe227-8d8b-439f-9dd9-c5f0467e0bab"/>
    <ds:schemaRef ds:uri="48172cca-e4f4-439d-bc9f-bbed1c27e6d3"/>
    <ds:schemaRef ds:uri="a5f32de4-e402-4188-b034-e71ca7d22e54"/>
  </ds:schemaRefs>
</ds:datastoreItem>
</file>

<file path=customXml/itemProps4.xml><?xml version="1.0" encoding="utf-8"?>
<ds:datastoreItem xmlns:ds="http://schemas.openxmlformats.org/officeDocument/2006/customXml" ds:itemID="{7271B7C0-B139-4616-B81B-E3EE0AC6BCFC}">
  <ds:schemaRefs>
    <ds:schemaRef ds:uri="Microsoft.SharePoint.Taxonomy.ContentTypeSync"/>
  </ds:schemaRefs>
</ds:datastoreItem>
</file>

<file path=customXml/itemProps5.xml><?xml version="1.0" encoding="utf-8"?>
<ds:datastoreItem xmlns:ds="http://schemas.openxmlformats.org/officeDocument/2006/customXml" ds:itemID="{B1B3B135-A456-4D00-B723-EBEB1B8B6612}">
  <ds:schemaRefs>
    <ds:schemaRef ds:uri="http://schemas.microsoft.com/sharepoint/events"/>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41168306-1097-4E17-BA4A-63E8DCEDE59F}">
  <ds:schemaRefs>
    <ds:schemaRef ds:uri="office.server.policy"/>
  </ds:schemaRefs>
</ds:datastoreItem>
</file>

<file path=customXml/itemProps8.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DEECA%2</Template>
  <TotalTime>1</TotalTime>
  <Pages>16</Pages>
  <Words>4387</Words>
  <Characters>24788</Characters>
  <Application>Microsoft Office Word</Application>
  <DocSecurity>0</DocSecurity>
  <Lines>619</Lines>
  <Paragraphs>310</Paragraphs>
  <ScaleCrop>false</ScaleCrop>
  <Company/>
  <LinksUpToDate>false</LinksUpToDate>
  <CharactersWithSpaces>28865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Rivers of the Barwon (Barre Warre Yuluk) Action Plan</dc:title>
  <dc:subject>Annual Report 2025</dc:subject>
  <dc:creator>Kathryn A Parker (DELWP)</dc:creator>
  <cp:keywords/>
  <dc:description/>
  <cp:lastModifiedBy>Kimberley Height (DEECA)</cp:lastModifiedBy>
  <cp:revision>2</cp:revision>
  <cp:lastPrinted>2026-09-22T01:59:00Z</cp:lastPrinted>
  <dcterms:created xsi:type="dcterms:W3CDTF">2026-10-08T06:14:00Z</dcterms:created>
  <dcterms:modified xsi:type="dcterms:W3CDTF">2026-10-08T06:14:00Z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Rivers of the Barwon (Barre Warre Yulluk) Action Plan</vt:lpwstr>
  </property>
  <property fmtid="{D5CDD505-2E9C-101B-9397-08002B2CF9AE}" pid="3" name="xFooterSubtitle">
    <vt:lpwstr>Annual Report 2024</vt:lpwstr>
  </property>
  <property fmtid="{D5CDD505-2E9C-101B-9397-08002B2CF9AE}" pid="4" name="ContentTypeId">
    <vt:lpwstr>0x0101009298E819CE1EBB4F8D2096B3E0F0C2911E002F2CC74C270AA44DAC59FB4477FCFF7B</vt:lpwstr>
  </property>
  <property fmtid="{D5CDD505-2E9C-101B-9397-08002B2CF9AE}" pid="5" name="MediaServiceImageTags">
    <vt:lpwstr/>
  </property>
  <property fmtid="{D5CDD505-2E9C-101B-9397-08002B2CF9AE}" pid="6" name="MSIP_Label_4257e2ab-f512-40e2-9c9a-c64247360765_Enabled">
    <vt:lpwstr>true</vt:lpwstr>
  </property>
  <property fmtid="{D5CDD505-2E9C-101B-9397-08002B2CF9AE}" pid="7" name="MSIP_Label_4257e2ab-f512-40e2-9c9a-c64247360765_SetDate">
    <vt:lpwstr>2023-05-02T12:14:58Z</vt:lpwstr>
  </property>
  <property fmtid="{D5CDD505-2E9C-101B-9397-08002B2CF9AE}" pid="8" name="MSIP_Label_4257e2ab-f512-40e2-9c9a-c64247360765_Method">
    <vt:lpwstr>Privileged</vt:lpwstr>
  </property>
  <property fmtid="{D5CDD505-2E9C-101B-9397-08002B2CF9AE}" pid="9" name="MSIP_Label_4257e2ab-f512-40e2-9c9a-c64247360765_Name">
    <vt:lpwstr>OFFICIAL</vt:lpwstr>
  </property>
  <property fmtid="{D5CDD505-2E9C-101B-9397-08002B2CF9AE}" pid="10" name="MSIP_Label_4257e2ab-f512-40e2-9c9a-c64247360765_SiteId">
    <vt:lpwstr>e8bdd6f7-fc18-4e48-a554-7f547927223b</vt:lpwstr>
  </property>
  <property fmtid="{D5CDD505-2E9C-101B-9397-08002B2CF9AE}" pid="11" name="MSIP_Label_4257e2ab-f512-40e2-9c9a-c64247360765_ActionId">
    <vt:lpwstr>a67a9f22-233b-4a1d-875d-5b1286cf5ff0</vt:lpwstr>
  </property>
  <property fmtid="{D5CDD505-2E9C-101B-9397-08002B2CF9AE}" pid="12" name="MSIP_Label_4257e2ab-f512-40e2-9c9a-c64247360765_ContentBits">
    <vt:lpwstr>2</vt:lpwstr>
  </property>
  <property fmtid="{D5CDD505-2E9C-101B-9397-08002B2CF9AE}" pid="13" name="Security_x0020_Classification">
    <vt:lpwstr>2;#Unclassified|7fa379f4-4aba-4692-ab80-7d39d3a23cf4</vt:lpwstr>
  </property>
  <property fmtid="{D5CDD505-2E9C-101B-9397-08002B2CF9AE}" pid="14" name="Record_x0020_Purpose">
    <vt:lpwstr/>
  </property>
  <property fmtid="{D5CDD505-2E9C-101B-9397-08002B2CF9AE}" pid="15" name="Department_x0020_Document_x0020_Type">
    <vt:lpwstr>42;#Report|68f408df-3c0e-45dc-a0eb-b580fdedae5b</vt:lpwstr>
  </property>
  <property fmtid="{D5CDD505-2E9C-101B-9397-08002B2CF9AE}" pid="16" name="Dissemination_x0020_Limiting_x0020_Marker">
    <vt:lpwstr>1;#FOUO|955eb6fc-b35a-4808-8aa5-31e514fa3f26</vt:lpwstr>
  </property>
  <property fmtid="{D5CDD505-2E9C-101B-9397-08002B2CF9AE}" pid="17" name="Records_x0020_Class_x0020_Reporting">
    <vt:lpwstr>17;#Reporting - Project / Program Evaluation|f6d7a40a-13e8-467f-bd56-645c63cebcf5</vt:lpwstr>
  </property>
  <property fmtid="{D5CDD505-2E9C-101B-9397-08002B2CF9AE}" pid="18" name="Dissemination Limiting Marker">
    <vt:lpwstr>1;#FOUO|955eb6fc-b35a-4808-8aa5-31e514fa3f26</vt:lpwstr>
  </property>
  <property fmtid="{D5CDD505-2E9C-101B-9397-08002B2CF9AE}" pid="19" name="Security Classification">
    <vt:lpwstr>2;#Unclassified|7fa379f4-4aba-4692-ab80-7d39d3a23cf4</vt:lpwstr>
  </property>
  <property fmtid="{D5CDD505-2E9C-101B-9397-08002B2CF9AE}" pid="20" name="Record Purpose">
    <vt:lpwstr/>
  </property>
  <property fmtid="{D5CDD505-2E9C-101B-9397-08002B2CF9AE}" pid="21" name="Department Document Type">
    <vt:lpwstr>42;#Report|68f408df-3c0e-45dc-a0eb-b580fdedae5b</vt:lpwstr>
  </property>
  <property fmtid="{D5CDD505-2E9C-101B-9397-08002B2CF9AE}" pid="22" name="docLang">
    <vt:lpwstr>en</vt:lpwstr>
  </property>
  <property fmtid="{D5CDD505-2E9C-101B-9397-08002B2CF9AE}" pid="23" name="Records Class Reporting">
    <vt:lpwstr>17</vt:lpwstr>
  </property>
  <property fmtid="{D5CDD505-2E9C-101B-9397-08002B2CF9AE}" pid="24" name="_dlc_DocIdItemGuid">
    <vt:lpwstr>8a380a26-3ef1-4fd3-8f11-050e118fe10b</vt:lpwstr>
  </property>
</Properties>
</file>