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EF4447D" w14:textId="77777777" w:rsidTr="003F46E9">
        <w:trPr>
          <w:trHeight w:hRule="exact" w:val="1418"/>
        </w:trPr>
        <w:tc>
          <w:tcPr>
            <w:tcW w:w="7761" w:type="dxa"/>
            <w:vAlign w:val="center"/>
          </w:tcPr>
          <w:p w14:paraId="119F14F9" w14:textId="1902F465" w:rsidR="009B1003" w:rsidRPr="009B1003" w:rsidRDefault="00DC4056" w:rsidP="009B1003">
            <w:pPr>
              <w:pStyle w:val="Title"/>
            </w:pPr>
            <w:r>
              <w:t xml:space="preserve">Application Kit for a </w:t>
            </w:r>
            <w:r w:rsidR="007C3732">
              <w:br/>
              <w:t>levee maintenance permit</w:t>
            </w:r>
          </w:p>
        </w:tc>
      </w:tr>
      <w:tr w:rsidR="00975ED3" w14:paraId="0266738F" w14:textId="77777777" w:rsidTr="000E37CD">
        <w:trPr>
          <w:trHeight w:val="992"/>
        </w:trPr>
        <w:tc>
          <w:tcPr>
            <w:tcW w:w="7761" w:type="dxa"/>
            <w:vAlign w:val="center"/>
          </w:tcPr>
          <w:p w14:paraId="1BF43373" w14:textId="0A81D8AD" w:rsidR="009B1003" w:rsidRPr="009B1003" w:rsidRDefault="00AE2707" w:rsidP="009B1003">
            <w:pPr>
              <w:pStyle w:val="Subtitle"/>
            </w:pPr>
            <w:r>
              <w:t>Access to and maintenance of existing Crown land levees</w:t>
            </w:r>
          </w:p>
        </w:tc>
      </w:tr>
    </w:tbl>
    <w:p w14:paraId="2F6BF1F1" w14:textId="027E3122" w:rsidR="00806AB6" w:rsidRDefault="00806AB6" w:rsidP="00307C36"/>
    <w:p w14:paraId="5B2D7ED9" w14:textId="77777777"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1F54C5DD" w14:textId="4ACE4420" w:rsidR="00DC4056" w:rsidRDefault="00524483" w:rsidP="00DC2780">
      <w:pPr>
        <w:pStyle w:val="Heading2"/>
      </w:pPr>
      <w:r>
        <w:t>Introduction</w:t>
      </w:r>
    </w:p>
    <w:p w14:paraId="5496467B" w14:textId="77777777" w:rsidR="00B55BDB" w:rsidRDefault="00B55BDB" w:rsidP="00B55BDB">
      <w:pPr>
        <w:pStyle w:val="BodyText"/>
      </w:pPr>
      <w:r>
        <w:t xml:space="preserve">This Application Kit has been prepared to help you decide whether you want to apply for a permit to maintain an existing levee on Crown Land. It is important to understand that these permits do not allow the building of a new levee on Crown Land, nor do they allow for existing levees to be made higher or longer than they already are. </w:t>
      </w:r>
    </w:p>
    <w:p w14:paraId="241ACCA1" w14:textId="77777777" w:rsidR="00B55BDB" w:rsidRDefault="00B55BDB" w:rsidP="00B55BDB">
      <w:pPr>
        <w:pStyle w:val="BodyText"/>
      </w:pPr>
      <w:r>
        <w:t xml:space="preserve">At the back of this Kit are the forms you need to use to apply for the permit. The process starts with you lodging a Pre-Application Inquiry Form, which will start the conversation between you and your local catchment management authority (CMA) about what you want to do. </w:t>
      </w:r>
    </w:p>
    <w:p w14:paraId="3328FE34" w14:textId="77777777" w:rsidR="00B55BDB" w:rsidRPr="00B55BDB" w:rsidRDefault="00B55BDB" w:rsidP="007F05F0">
      <w:pPr>
        <w:pStyle w:val="Heading2"/>
      </w:pPr>
      <w:r w:rsidRPr="00B55BDB">
        <w:t>Understanding the Permit Scheme</w:t>
      </w:r>
    </w:p>
    <w:p w14:paraId="46ACCFD5" w14:textId="492AE9F0" w:rsidR="00B55BDB" w:rsidRPr="00A9493D" w:rsidRDefault="00B55BDB" w:rsidP="00A9493D">
      <w:pPr>
        <w:pStyle w:val="BodyText"/>
        <w:rPr>
          <w:b/>
          <w:bCs/>
        </w:rPr>
      </w:pPr>
      <w:r w:rsidRPr="00A9493D">
        <w:rPr>
          <w:b/>
          <w:bCs/>
        </w:rPr>
        <w:t>Who can be issued a permit</w:t>
      </w:r>
      <w:r w:rsidR="00034C6D" w:rsidRPr="00A9493D">
        <w:rPr>
          <w:b/>
          <w:bCs/>
        </w:rPr>
        <w:t>?</w:t>
      </w:r>
    </w:p>
    <w:p w14:paraId="6EADE808" w14:textId="77777777" w:rsidR="00B55BDB" w:rsidRDefault="00B55BDB" w:rsidP="00B55BDB">
      <w:pPr>
        <w:pStyle w:val="BodyText"/>
      </w:pPr>
      <w:r>
        <w:t xml:space="preserve">A permit can be issued to any legal person that makes an Application in accordance with the Act. </w:t>
      </w:r>
    </w:p>
    <w:p w14:paraId="20AB69F4" w14:textId="77777777" w:rsidR="00B55BDB" w:rsidRPr="00A9493D" w:rsidRDefault="00B55BDB" w:rsidP="00A9493D">
      <w:pPr>
        <w:pStyle w:val="BodyText"/>
        <w:rPr>
          <w:b/>
          <w:bCs/>
        </w:rPr>
      </w:pPr>
      <w:r w:rsidRPr="00A9493D">
        <w:rPr>
          <w:b/>
          <w:bCs/>
        </w:rPr>
        <w:t xml:space="preserve">Period of the permit </w:t>
      </w:r>
    </w:p>
    <w:p w14:paraId="6B0C709B" w14:textId="77777777" w:rsidR="00B55BDB" w:rsidRDefault="00B55BDB" w:rsidP="00B55BDB">
      <w:pPr>
        <w:pStyle w:val="BodyText"/>
      </w:pPr>
      <w:r>
        <w:t xml:space="preserve">A permit may be issued for up to five years. The permit can only authorise the use of machinery and the introduction of levee material to the Crown land within the first 12 months of the permit period. </w:t>
      </w:r>
    </w:p>
    <w:p w14:paraId="5748E8A3" w14:textId="77777777" w:rsidR="00B55BDB" w:rsidRPr="00A9493D" w:rsidRDefault="00B55BDB" w:rsidP="00A9493D">
      <w:pPr>
        <w:pStyle w:val="BodyText"/>
        <w:rPr>
          <w:b/>
          <w:bCs/>
        </w:rPr>
      </w:pPr>
      <w:r w:rsidRPr="00A9493D">
        <w:rPr>
          <w:b/>
          <w:bCs/>
        </w:rPr>
        <w:t>Private Land Neighbours</w:t>
      </w:r>
    </w:p>
    <w:p w14:paraId="231198A6" w14:textId="77777777" w:rsidR="00B55BDB" w:rsidRDefault="00B55BDB" w:rsidP="00B55BDB">
      <w:pPr>
        <w:pStyle w:val="BodyText"/>
      </w:pPr>
      <w:r>
        <w:t xml:space="preserve">A permit cannot authorise the maintenance of those sections of a levee that are located on private land; nor can the permit authorise access over private land to a Crown land levee. </w:t>
      </w:r>
    </w:p>
    <w:p w14:paraId="7519CD33" w14:textId="77777777" w:rsidR="00B55BDB" w:rsidRPr="00A9493D" w:rsidRDefault="00B55BDB" w:rsidP="00A9493D">
      <w:pPr>
        <w:pStyle w:val="BodyText"/>
        <w:rPr>
          <w:b/>
          <w:bCs/>
        </w:rPr>
      </w:pPr>
      <w:r w:rsidRPr="00A9493D">
        <w:rPr>
          <w:b/>
          <w:bCs/>
        </w:rPr>
        <w:t>Refusing a permit</w:t>
      </w:r>
    </w:p>
    <w:p w14:paraId="79E226DE" w14:textId="77777777" w:rsidR="00B55BDB" w:rsidRDefault="00B55BDB" w:rsidP="00B55BDB">
      <w:pPr>
        <w:pStyle w:val="BodyText"/>
      </w:pPr>
      <w:r>
        <w:t xml:space="preserve">A range of different factors are considered when deciding whether to issue a permit. The decision not to issue a permit is at the discretion of the CMA. </w:t>
      </w:r>
    </w:p>
    <w:p w14:paraId="73FA10E6" w14:textId="60958E11" w:rsidR="00B55BDB" w:rsidRPr="00A9493D" w:rsidRDefault="00B55BDB" w:rsidP="00A9493D">
      <w:pPr>
        <w:pStyle w:val="BodyText"/>
        <w:rPr>
          <w:b/>
          <w:bCs/>
        </w:rPr>
      </w:pPr>
      <w:r w:rsidRPr="00A9493D">
        <w:rPr>
          <w:b/>
          <w:bCs/>
        </w:rPr>
        <w:t xml:space="preserve">Offences relating to unauthorised activities </w:t>
      </w:r>
    </w:p>
    <w:p w14:paraId="5B674A4E" w14:textId="225EF7B3" w:rsidR="00B55BDB" w:rsidRDefault="00B55BDB" w:rsidP="00B55BDB">
      <w:pPr>
        <w:pStyle w:val="BodyText"/>
      </w:pPr>
      <w:r>
        <w:t xml:space="preserve">If you carry out maintenance without a permit, breach your permit condition, or exceed the levee dimensions approved under the permit, you can be found guilty of an offence attracting a fine of up to 120 penalty units and /or one year in prison. </w:t>
      </w:r>
    </w:p>
    <w:p w14:paraId="30514E64" w14:textId="77777777" w:rsidR="00A9493D" w:rsidRDefault="00A9493D" w:rsidP="00B55BDB">
      <w:pPr>
        <w:pStyle w:val="BodyText"/>
      </w:pPr>
    </w:p>
    <w:p w14:paraId="005CE993" w14:textId="77777777" w:rsidR="00CD3D25" w:rsidRPr="00CD3D25" w:rsidRDefault="00CD3D25" w:rsidP="00A9493D">
      <w:pPr>
        <w:pStyle w:val="BodyText"/>
      </w:pPr>
    </w:p>
    <w:p w14:paraId="249A6AD4" w14:textId="034EC80A" w:rsidR="00B55BDB" w:rsidRPr="00A9493D" w:rsidRDefault="00B55BDB" w:rsidP="00A9493D">
      <w:pPr>
        <w:pStyle w:val="BodyText"/>
        <w:rPr>
          <w:b/>
          <w:bCs/>
        </w:rPr>
      </w:pPr>
      <w:r w:rsidRPr="00A9493D">
        <w:rPr>
          <w:b/>
          <w:bCs/>
        </w:rPr>
        <w:t>Varying a permit</w:t>
      </w:r>
    </w:p>
    <w:p w14:paraId="53010E59" w14:textId="77777777" w:rsidR="00B55BDB" w:rsidRDefault="00B55BDB" w:rsidP="00B55BDB">
      <w:pPr>
        <w:pStyle w:val="BodyText"/>
      </w:pPr>
      <w:r>
        <w:t xml:space="preserve">The CMA or the permit holder can, within the constraints set out in the Water Act, vary a permit condition. </w:t>
      </w:r>
    </w:p>
    <w:p w14:paraId="6A90432C" w14:textId="77777777" w:rsidR="00B55BDB" w:rsidRDefault="00B55BDB" w:rsidP="00DC2780">
      <w:pPr>
        <w:pStyle w:val="Heading2"/>
      </w:pPr>
      <w:r>
        <w:t xml:space="preserve">Pre-Application process </w:t>
      </w:r>
    </w:p>
    <w:p w14:paraId="3B6DDCD4" w14:textId="77777777" w:rsidR="00B55BDB" w:rsidRDefault="00B55BDB" w:rsidP="00B55BDB">
      <w:pPr>
        <w:pStyle w:val="BodyText"/>
      </w:pPr>
      <w:r>
        <w:t>The Pre-Application phase has been designed to facilitate the exchange of information between you and the relevant government agencies. This will achieve two objectives. It will:</w:t>
      </w:r>
    </w:p>
    <w:p w14:paraId="00BD95CC" w14:textId="36D501E9" w:rsidR="00B55BDB" w:rsidRDefault="00B55BDB" w:rsidP="004973CD">
      <w:pPr>
        <w:pStyle w:val="ListNumber"/>
      </w:pPr>
      <w:r>
        <w:t xml:space="preserve">Ensure that you have the information necessary to apply for your permit. </w:t>
      </w:r>
    </w:p>
    <w:p w14:paraId="0428725A" w14:textId="138A9F87" w:rsidR="00B55BDB" w:rsidRDefault="00B55BDB" w:rsidP="004973CD">
      <w:pPr>
        <w:pStyle w:val="ListNumber"/>
      </w:pPr>
      <w:r>
        <w:t>Enable you to flag the dimensions to which you wish to maintain the levee.</w:t>
      </w:r>
    </w:p>
    <w:p w14:paraId="1EB7A5DD" w14:textId="77777777" w:rsidR="00B55BDB" w:rsidRDefault="00B55BDB" w:rsidP="00B55BDB">
      <w:pPr>
        <w:pStyle w:val="BodyText"/>
      </w:pPr>
      <w:r>
        <w:t xml:space="preserve">You can then consider your information needs, and the CMA can consider those dimensions and advise you if they are likely to be approved before you make your formal application. These conversations can take place before you go to the trouble of preparing the detailed Work Plan that must accompany your Application. </w:t>
      </w:r>
    </w:p>
    <w:p w14:paraId="0662D2FB" w14:textId="77777777" w:rsidR="00B55BDB" w:rsidRDefault="00B55BDB" w:rsidP="00B55BDB">
      <w:pPr>
        <w:pStyle w:val="BodyText"/>
      </w:pPr>
      <w:r>
        <w:t>As a result of these preliminary discussions, all parties should have a clear, common understanding of your intentions.</w:t>
      </w:r>
    </w:p>
    <w:p w14:paraId="1844AA82" w14:textId="77777777" w:rsidR="00B55BDB" w:rsidRDefault="00B55BDB" w:rsidP="00B750C0">
      <w:pPr>
        <w:pStyle w:val="Heading2"/>
      </w:pPr>
      <w:r>
        <w:t>Other approvals may be required before you can start</w:t>
      </w:r>
    </w:p>
    <w:p w14:paraId="1D4E0BB7" w14:textId="77777777" w:rsidR="00B55BDB" w:rsidRPr="006B2A61" w:rsidRDefault="00B55BDB" w:rsidP="006B2A61">
      <w:pPr>
        <w:pStyle w:val="BodyText"/>
        <w:rPr>
          <w:b/>
          <w:bCs/>
        </w:rPr>
      </w:pPr>
      <w:r w:rsidRPr="006B2A61">
        <w:rPr>
          <w:b/>
          <w:bCs/>
        </w:rPr>
        <w:t>Overview</w:t>
      </w:r>
    </w:p>
    <w:p w14:paraId="56243C71" w14:textId="77777777" w:rsidR="00B55BDB" w:rsidRDefault="00B55BDB" w:rsidP="00B55BDB">
      <w:pPr>
        <w:pStyle w:val="BodyText"/>
      </w:pPr>
      <w:r>
        <w:t>Crown land is managed to protect a variety of values and some of these values are protected by legislation: both state and Commonwealth. As a result, even though we aim to make the levee maintenance process as simple as possible, you may need more than the approval of the CMA before you can undertake levee maintenance activities. For example, it is possible that you may also require approval under laws covering:</w:t>
      </w:r>
    </w:p>
    <w:p w14:paraId="472F8BC9" w14:textId="2DDB9078" w:rsidR="00B55BDB" w:rsidRDefault="00B55BDB" w:rsidP="00B750C0">
      <w:pPr>
        <w:pStyle w:val="ListBullet"/>
      </w:pPr>
      <w:r>
        <w:t xml:space="preserve">cultural heritage </w:t>
      </w:r>
    </w:p>
    <w:p w14:paraId="0612802E" w14:textId="232EB6AD" w:rsidR="00B55BDB" w:rsidRDefault="00B55BDB" w:rsidP="00B750C0">
      <w:pPr>
        <w:pStyle w:val="ListBullet"/>
      </w:pPr>
      <w:r>
        <w:t>environment protection</w:t>
      </w:r>
      <w:r w:rsidR="00B13B98">
        <w:t xml:space="preserve">. </w:t>
      </w:r>
    </w:p>
    <w:p w14:paraId="0ECC163E" w14:textId="6A0E604A" w:rsidR="00B55BDB" w:rsidRPr="00095835" w:rsidRDefault="00B55BDB" w:rsidP="00B55BDB">
      <w:pPr>
        <w:pStyle w:val="BodyText"/>
      </w:pPr>
      <w:r>
        <w:t xml:space="preserve">The CMA can make the authorisations necessary under the </w:t>
      </w:r>
      <w:r w:rsidRPr="00487A97">
        <w:rPr>
          <w:i/>
          <w:iCs/>
        </w:rPr>
        <w:t>Water Act 1989</w:t>
      </w:r>
      <w:r>
        <w:t xml:space="preserve">, but it cannot make the authorisations necessary under other </w:t>
      </w:r>
      <w:r w:rsidR="00EB121C">
        <w:t>A</w:t>
      </w:r>
      <w:r>
        <w:t xml:space="preserve">cts. However, </w:t>
      </w:r>
      <w:r>
        <w:lastRenderedPageBreak/>
        <w:t xml:space="preserve">the CMA may be able to advise of other approvals that </w:t>
      </w:r>
      <w:r w:rsidRPr="00095835">
        <w:t xml:space="preserve">may be required. </w:t>
      </w:r>
    </w:p>
    <w:p w14:paraId="467DFE79" w14:textId="77777777" w:rsidR="00B55BDB" w:rsidRPr="00095835" w:rsidRDefault="00B55BDB" w:rsidP="00B55BDB">
      <w:pPr>
        <w:pStyle w:val="BodyText"/>
        <w:rPr>
          <w:i/>
          <w:iCs/>
        </w:rPr>
      </w:pPr>
      <w:r w:rsidRPr="00095835">
        <w:rPr>
          <w:i/>
          <w:iCs/>
        </w:rPr>
        <w:t xml:space="preserve">Please be aware, however, that it remains the responsibility of the permit holder to ensure they have all the necessary approvals before they conduct their maintenance activities. </w:t>
      </w:r>
    </w:p>
    <w:p w14:paraId="6A983967" w14:textId="77777777" w:rsidR="00B55BDB" w:rsidRPr="006B2A61" w:rsidRDefault="00B55BDB" w:rsidP="006B2A61">
      <w:pPr>
        <w:pStyle w:val="BodyText"/>
        <w:rPr>
          <w:b/>
          <w:bCs/>
        </w:rPr>
      </w:pPr>
      <w:r w:rsidRPr="006B2A61">
        <w:rPr>
          <w:b/>
          <w:bCs/>
        </w:rPr>
        <w:t xml:space="preserve">Cultural heritage </w:t>
      </w:r>
    </w:p>
    <w:p w14:paraId="6CDF0F43" w14:textId="778733CB" w:rsidR="00B55BDB" w:rsidRDefault="00B55BDB" w:rsidP="00B55BDB">
      <w:pPr>
        <w:pStyle w:val="BodyText"/>
      </w:pPr>
      <w:r>
        <w:t xml:space="preserve">The </w:t>
      </w:r>
      <w:r w:rsidRPr="00337751">
        <w:rPr>
          <w:i/>
          <w:iCs/>
        </w:rPr>
        <w:t>Aboriginal Heritage Act 2006</w:t>
      </w:r>
      <w:r>
        <w:t xml:space="preserve"> and the </w:t>
      </w:r>
      <w:r w:rsidRPr="00337751">
        <w:rPr>
          <w:i/>
          <w:iCs/>
        </w:rPr>
        <w:t>Aboriginal Heritage Regulations 2018</w:t>
      </w:r>
      <w:r>
        <w:t xml:space="preserve"> provide for the protection and management of Victoria’s cultural heritage </w:t>
      </w:r>
      <w:r w:rsidR="00641D3E">
        <w:t xml:space="preserve">(for example </w:t>
      </w:r>
      <w:r>
        <w:t>Aboriginal places, objects and human remains</w:t>
      </w:r>
      <w:r w:rsidR="00641D3E">
        <w:t>)</w:t>
      </w:r>
      <w:r>
        <w:t>, on public land as well as private land. No Victorian agency can issue approvals under any other Act without ensuring the developer has fully met the requirements of this Act.</w:t>
      </w:r>
    </w:p>
    <w:p w14:paraId="44597E4B" w14:textId="77777777" w:rsidR="00B55BDB" w:rsidRDefault="00B55BDB" w:rsidP="00B55BDB">
      <w:pPr>
        <w:pStyle w:val="BodyText"/>
      </w:pPr>
      <w:r>
        <w:t xml:space="preserve">All Crown land within 200 metres of a river is assumed to have cultural heritage and it is the applicant’s obligation to undertake maintenance in a way that protects it, including stopping work if unknown cultural heritage is discovered during activities. Work in areas where cultural heritage is discovered may be able to recommence (subject to a management plan) once it has been assessed by a Cultural Heritage Officer. You can protect cultural heritage and avoid needing a permit in many situations by not digging on Crown land and not allowing machinery or equipment to cut into the soil, especially by avoiding driving over wet soil. </w:t>
      </w:r>
    </w:p>
    <w:p w14:paraId="384ECDF3" w14:textId="77777777" w:rsidR="00B55BDB" w:rsidRPr="006B2A61" w:rsidRDefault="00B55BDB" w:rsidP="006B2A61">
      <w:pPr>
        <w:pStyle w:val="BodyText"/>
        <w:rPr>
          <w:b/>
          <w:bCs/>
        </w:rPr>
      </w:pPr>
      <w:r w:rsidRPr="006B2A61">
        <w:rPr>
          <w:b/>
          <w:bCs/>
        </w:rPr>
        <w:t>State and Commonwealth Environmental Laws</w:t>
      </w:r>
    </w:p>
    <w:p w14:paraId="423FC0CA" w14:textId="77777777" w:rsidR="00B55BDB" w:rsidRDefault="00B55BDB" w:rsidP="00B55BDB">
      <w:pPr>
        <w:pStyle w:val="BodyText"/>
      </w:pPr>
      <w:r>
        <w:t xml:space="preserve">The removal of vegetation, either from a levee, or to enable you to pass over Crown land to access that levee, can be authorised under this permit. For this reason, it is particularly important that your permit application clearly identifies any vegetation you wish to remove. In some instances, the vegetation removal may also require a permit from DELWP to comply with the </w:t>
      </w:r>
      <w:r w:rsidRPr="005C6C5A">
        <w:rPr>
          <w:i/>
          <w:iCs/>
        </w:rPr>
        <w:t>Flora and Fauna Guarantee Act 1988</w:t>
      </w:r>
      <w:r>
        <w:t xml:space="preserve"> and, if approved, that permit will be issued to you along with your levee maintenance permit. </w:t>
      </w:r>
    </w:p>
    <w:p w14:paraId="22D3D33C" w14:textId="77777777" w:rsidR="00B55BDB" w:rsidRDefault="00B55BDB" w:rsidP="00B55BDB">
      <w:pPr>
        <w:pStyle w:val="BodyText"/>
      </w:pPr>
      <w:r>
        <w:t xml:space="preserve">A levee maintenance permit will not exempt you from the application of Commonwealth laws such as the </w:t>
      </w:r>
      <w:r w:rsidRPr="00C4674F">
        <w:rPr>
          <w:i/>
          <w:iCs/>
        </w:rPr>
        <w:t>Environment Protection and Biodiversity Conservation (EPBC) Act 1999</w:t>
      </w:r>
      <w:r>
        <w:t>. If a levee maintenance proposal could affect any matters of national environmental significance, it must be referred to the Commonwealth Government under the EPBC Act. The CMA may discuss this with you.</w:t>
      </w:r>
    </w:p>
    <w:p w14:paraId="335B7412" w14:textId="77777777" w:rsidR="00B55BDB" w:rsidRDefault="00B55BDB" w:rsidP="00B55BDB">
      <w:pPr>
        <w:pStyle w:val="BodyText"/>
      </w:pPr>
      <w:r>
        <w:t xml:space="preserve">It is the applicant’s responsibility to ensure their actions will not impact on a matter of national environmental </w:t>
      </w:r>
      <w:r>
        <w:t xml:space="preserve">significance and to ensure they have all necessary approvals before taking an action. </w:t>
      </w:r>
    </w:p>
    <w:p w14:paraId="5680B71F" w14:textId="05CA60D1" w:rsidR="00B55BDB" w:rsidRDefault="00B55BDB" w:rsidP="00B55BDB">
      <w:pPr>
        <w:pStyle w:val="BodyText"/>
      </w:pPr>
      <w:r>
        <w:t xml:space="preserve">Because they are existing structures, existing levees will largely be unaffected by these laws, however, access routes to the levee may trigger environmental assessments. For this reason, it is in your interests to restrict your access to the levee either by using existing tracks or by going across private land (with the approval of the private landowner). </w:t>
      </w:r>
    </w:p>
    <w:p w14:paraId="22FDFF46" w14:textId="77777777" w:rsidR="00B55BDB" w:rsidRPr="006B2A61" w:rsidRDefault="00B55BDB" w:rsidP="006B2A61">
      <w:pPr>
        <w:pStyle w:val="BodyText"/>
        <w:rPr>
          <w:b/>
          <w:bCs/>
        </w:rPr>
      </w:pPr>
      <w:r w:rsidRPr="006B2A61">
        <w:rPr>
          <w:b/>
          <w:bCs/>
        </w:rPr>
        <w:t xml:space="preserve">Planning Schemes </w:t>
      </w:r>
    </w:p>
    <w:p w14:paraId="0536E033" w14:textId="663140C3" w:rsidR="00B55BDB" w:rsidRDefault="00B55BDB" w:rsidP="00B55BDB">
      <w:pPr>
        <w:pStyle w:val="BodyText"/>
      </w:pPr>
      <w:r>
        <w:t xml:space="preserve">Levee maintenance on Crown land, which has been authorised under the (Water Act) levee maintenance permit scheme, does not require a permit under Planning Schemes. </w:t>
      </w:r>
    </w:p>
    <w:p w14:paraId="2543A7BF" w14:textId="77777777" w:rsidR="00B55BDB" w:rsidRDefault="00B55BDB" w:rsidP="00095835">
      <w:pPr>
        <w:pStyle w:val="Heading2"/>
      </w:pPr>
      <w:r>
        <w:t>Reassessing whether Crown land levee maintenance is for you</w:t>
      </w:r>
    </w:p>
    <w:p w14:paraId="2F870C1A" w14:textId="77777777" w:rsidR="00B55BDB" w:rsidRDefault="00B55BDB" w:rsidP="00B55BDB">
      <w:pPr>
        <w:pStyle w:val="BodyText"/>
      </w:pPr>
      <w:r>
        <w:t xml:space="preserve">After you have met with the CMA to discuss your proposal, and once your Pre-Application Inquiry Form has been returned to you, you should re-assess whether maintaining a Crown land levee is the best way to manage your flood risk. You may like to review the other options available to you and compare the ongoing cost of these options against the ongoing cost of maintaining a Crown land levee. Other options include raising the floor levels of buildings or creating smaller ‘curtilage’ levees around specific infrastructure, which the CMA can discuss with you. </w:t>
      </w:r>
    </w:p>
    <w:p w14:paraId="6AE80062" w14:textId="77777777" w:rsidR="00B55BDB" w:rsidRDefault="00B55BDB" w:rsidP="00B55BDB">
      <w:pPr>
        <w:pStyle w:val="BodyText"/>
      </w:pPr>
      <w:r>
        <w:t xml:space="preserve">This is not to discourage you from making a levee maintenance permit application, only to remind you that in some circumstances – after receiving information based on your initial inquiry – you may decide it is more effective to manage your flood risk another way. </w:t>
      </w:r>
    </w:p>
    <w:p w14:paraId="61639F9E" w14:textId="77777777" w:rsidR="00B55BDB" w:rsidRDefault="00B55BDB" w:rsidP="00095835">
      <w:pPr>
        <w:pStyle w:val="Heading2"/>
      </w:pPr>
      <w:r>
        <w:t xml:space="preserve">Permit Application </w:t>
      </w:r>
    </w:p>
    <w:p w14:paraId="45EF5F84" w14:textId="4890A60E" w:rsidR="00B55BDB" w:rsidRDefault="00B55BDB" w:rsidP="00B55BDB">
      <w:pPr>
        <w:pStyle w:val="BodyText"/>
      </w:pPr>
      <w:r>
        <w:t xml:space="preserve">If you choose to proceed with a formal </w:t>
      </w:r>
      <w:r w:rsidR="00680D53">
        <w:t>a</w:t>
      </w:r>
      <w:r>
        <w:t>pplication, there are few key things to bear in mind.</w:t>
      </w:r>
    </w:p>
    <w:p w14:paraId="0B30331B" w14:textId="77777777" w:rsidR="00B55BDB" w:rsidRPr="006B2A61" w:rsidRDefault="00B55BDB" w:rsidP="006B2A61">
      <w:pPr>
        <w:pStyle w:val="BodyText"/>
        <w:rPr>
          <w:b/>
          <w:bCs/>
        </w:rPr>
      </w:pPr>
      <w:r w:rsidRPr="006B2A61">
        <w:rPr>
          <w:b/>
          <w:bCs/>
        </w:rPr>
        <w:t xml:space="preserve">Name on the Permit </w:t>
      </w:r>
    </w:p>
    <w:p w14:paraId="532558B7" w14:textId="626B9072" w:rsidR="00B55BDB" w:rsidRDefault="00B55BDB" w:rsidP="00B55BDB">
      <w:pPr>
        <w:pStyle w:val="BodyText"/>
      </w:pPr>
      <w:r>
        <w:t>When completing the Application Form, the name of the legal person on the permit will need to be the same as the person holding the necessary public liability insurance</w:t>
      </w:r>
      <w:r w:rsidR="005C70E7">
        <w:t>,</w:t>
      </w:r>
      <w:r>
        <w:t xml:space="preserve"> if required. </w:t>
      </w:r>
    </w:p>
    <w:p w14:paraId="2F7D5698" w14:textId="77777777" w:rsidR="00E609A6" w:rsidRDefault="00E609A6">
      <w:pPr>
        <w:rPr>
          <w:b/>
          <w:color w:val="494847"/>
        </w:rPr>
      </w:pPr>
      <w:r>
        <w:br w:type="page"/>
      </w:r>
    </w:p>
    <w:p w14:paraId="5AC95060" w14:textId="790AD43E" w:rsidR="00B55BDB" w:rsidRPr="006B2A61" w:rsidRDefault="00B55BDB" w:rsidP="006B2A61">
      <w:pPr>
        <w:pStyle w:val="BodyText"/>
        <w:rPr>
          <w:b/>
          <w:bCs/>
        </w:rPr>
      </w:pPr>
      <w:r w:rsidRPr="006B2A61">
        <w:rPr>
          <w:b/>
          <w:bCs/>
        </w:rPr>
        <w:lastRenderedPageBreak/>
        <w:t>Map of the area</w:t>
      </w:r>
    </w:p>
    <w:p w14:paraId="781D624A" w14:textId="1EF6DD1D" w:rsidR="00B55BDB" w:rsidRDefault="00B55BDB" w:rsidP="00B55BDB">
      <w:pPr>
        <w:pStyle w:val="BodyText"/>
      </w:pPr>
      <w:r>
        <w:t>You will need to attach an annotated map</w:t>
      </w:r>
      <w:r w:rsidR="003B1BA6">
        <w:t xml:space="preserve">, which </w:t>
      </w:r>
      <w:r>
        <w:t xml:space="preserve">must clearly mark: </w:t>
      </w:r>
    </w:p>
    <w:p w14:paraId="1A50B4E9" w14:textId="6A36BA5F" w:rsidR="00B55BDB" w:rsidRDefault="00B55BDB" w:rsidP="00EC5241">
      <w:pPr>
        <w:pStyle w:val="ListBullet"/>
      </w:pPr>
      <w:r>
        <w:t>the section of levee you wish to maintain</w:t>
      </w:r>
    </w:p>
    <w:p w14:paraId="25390438" w14:textId="1FCD9843" w:rsidR="00B55BDB" w:rsidRDefault="00B55BDB" w:rsidP="00EC5241">
      <w:pPr>
        <w:pStyle w:val="ListBullet"/>
      </w:pPr>
      <w:r>
        <w:t>the route you intend to use to access the levee</w:t>
      </w:r>
    </w:p>
    <w:p w14:paraId="1763AD51" w14:textId="0F8F30D5" w:rsidR="00B55BDB" w:rsidRDefault="00B55BDB" w:rsidP="00EC5241">
      <w:pPr>
        <w:pStyle w:val="ListBullet"/>
      </w:pPr>
      <w:r>
        <w:t>the site you propose storing machinery and materials during the initial maintenance phase</w:t>
      </w:r>
    </w:p>
    <w:p w14:paraId="65FCAF26" w14:textId="716A6F43" w:rsidR="00B55BDB" w:rsidRDefault="00B55BDB" w:rsidP="00EC5241">
      <w:pPr>
        <w:pStyle w:val="ListBullet"/>
      </w:pPr>
      <w:r>
        <w:t>the location of any machinery turning circles</w:t>
      </w:r>
    </w:p>
    <w:p w14:paraId="29D843E2" w14:textId="01E9FF1B" w:rsidR="00B55BDB" w:rsidRDefault="00B55BDB" w:rsidP="00EC5241">
      <w:pPr>
        <w:pStyle w:val="ListBullet"/>
      </w:pPr>
      <w:r>
        <w:t xml:space="preserve">the vegetation you intend to </w:t>
      </w:r>
      <w:proofErr w:type="gramStart"/>
      <w:r>
        <w:t>remove</w:t>
      </w:r>
      <w:r w:rsidR="00AF7CBA">
        <w:t>:</w:t>
      </w:r>
      <w:proofErr w:type="gramEnd"/>
      <w:r w:rsidR="008B691E">
        <w:t xml:space="preserve"> </w:t>
      </w:r>
      <w:r w:rsidR="001946D3">
        <w:t xml:space="preserve">only </w:t>
      </w:r>
      <w:r w:rsidR="0087097A">
        <w:t>vegetation approved under this Permit may be removed, so be preci</w:t>
      </w:r>
      <w:r w:rsidR="002F0A82">
        <w:t>se</w:t>
      </w:r>
      <w:r>
        <w:t xml:space="preserve"> </w:t>
      </w:r>
    </w:p>
    <w:p w14:paraId="68B11156" w14:textId="243443A4" w:rsidR="00B55BDB" w:rsidRDefault="00B55BDB" w:rsidP="00EC5241">
      <w:pPr>
        <w:pStyle w:val="ListBullet"/>
      </w:pPr>
      <w:r>
        <w:t>trees of cultural or environmental significance that will not be removed</w:t>
      </w:r>
    </w:p>
    <w:p w14:paraId="6BF30115" w14:textId="143DD08F" w:rsidR="00B55BDB" w:rsidRDefault="00B55BDB" w:rsidP="00EC5241">
      <w:pPr>
        <w:pStyle w:val="ListBullet"/>
      </w:pPr>
      <w:r>
        <w:t>the proposed site for the distribution of felled and lopped tree and other organic waste</w:t>
      </w:r>
      <w:r w:rsidR="000F4FCE">
        <w:t>:</w:t>
      </w:r>
      <w:r w:rsidR="002F0A82">
        <w:t xml:space="preserve"> it is illegal </w:t>
      </w:r>
      <w:r w:rsidR="00082375">
        <w:t xml:space="preserve">to remove produce from Crown land without authorisation </w:t>
      </w:r>
      <w:r>
        <w:t xml:space="preserve"> </w:t>
      </w:r>
    </w:p>
    <w:p w14:paraId="647D7199" w14:textId="4AA78FEE" w:rsidR="00B55BDB" w:rsidRDefault="00B55BDB" w:rsidP="00EC5241">
      <w:pPr>
        <w:pStyle w:val="ListBullet"/>
      </w:pPr>
      <w:r>
        <w:t>the site of any protected flora you intend to re-locate during maintenance activities (if protected flora has been identified)</w:t>
      </w:r>
    </w:p>
    <w:p w14:paraId="3B7BD4DF" w14:textId="676B82F5" w:rsidR="00B55BDB" w:rsidRDefault="00B55BDB" w:rsidP="00EC5241">
      <w:pPr>
        <w:pStyle w:val="ListBullet"/>
      </w:pPr>
      <w:r>
        <w:t xml:space="preserve">the location of existing features such as waterways, buildings, power-lines, roads, access tracks, fences, channels, drains, pipelines, cables, water storages and other similar features that are in proximity to the levee </w:t>
      </w:r>
    </w:p>
    <w:p w14:paraId="241C8D04" w14:textId="28AE3807" w:rsidR="00B55BDB" w:rsidRPr="006B2A61" w:rsidRDefault="00B55BDB" w:rsidP="00B529C0">
      <w:pPr>
        <w:pStyle w:val="ListBullet"/>
        <w:rPr>
          <w:rStyle w:val="BodyTextChar"/>
          <w:rFonts w:cs="Arial"/>
          <w:b/>
          <w:bCs/>
          <w:lang w:eastAsia="en-AU"/>
        </w:rPr>
      </w:pPr>
      <w:r>
        <w:t xml:space="preserve">the location of any borrow pits </w:t>
      </w:r>
      <w:r w:rsidR="00E95188">
        <w:t xml:space="preserve">- </w:t>
      </w:r>
      <w:r>
        <w:t xml:space="preserve"> borrow pits will not be authorised on Crown land</w:t>
      </w:r>
      <w:r w:rsidR="00E95188">
        <w:t>.</w:t>
      </w:r>
      <w:r>
        <w:t xml:space="preserve"> </w:t>
      </w:r>
      <w:r w:rsidR="00601446">
        <w:br w:type="column"/>
      </w:r>
      <w:r w:rsidRPr="006B2A61">
        <w:rPr>
          <w:rStyle w:val="BodyTextChar"/>
          <w:rFonts w:cs="Arial"/>
          <w:b/>
          <w:bCs/>
          <w:lang w:eastAsia="en-AU"/>
        </w:rPr>
        <w:t xml:space="preserve">Crown Land Managers Conditions </w:t>
      </w:r>
    </w:p>
    <w:p w14:paraId="765AA2EC" w14:textId="77777777" w:rsidR="00B55BDB" w:rsidRDefault="00B55BDB" w:rsidP="00B55BDB">
      <w:pPr>
        <w:pStyle w:val="BodyText"/>
      </w:pPr>
      <w:r>
        <w:t xml:space="preserve">As part of the permit process, both the CMA and the Crown land manager can put conditions on your permit. The CMA will coordinate the permit conditions for you. </w:t>
      </w:r>
    </w:p>
    <w:p w14:paraId="0E293B16" w14:textId="77777777" w:rsidR="00B55BDB" w:rsidRPr="006B2A61" w:rsidRDefault="00B55BDB" w:rsidP="006B2A61">
      <w:pPr>
        <w:pStyle w:val="BodyText"/>
        <w:rPr>
          <w:b/>
          <w:bCs/>
        </w:rPr>
      </w:pPr>
      <w:r w:rsidRPr="006B2A61">
        <w:rPr>
          <w:b/>
          <w:bCs/>
        </w:rPr>
        <w:t>Work Plan</w:t>
      </w:r>
    </w:p>
    <w:p w14:paraId="5ECC7E80" w14:textId="77777777" w:rsidR="00B55BDB" w:rsidRDefault="00B55BDB" w:rsidP="00B55BDB">
      <w:pPr>
        <w:pStyle w:val="BodyText"/>
      </w:pPr>
      <w:r>
        <w:t>It will be a condition of your levee maintenance permit that you conduct your maintenance in accordance with an approved Work Plan. This may include:</w:t>
      </w:r>
    </w:p>
    <w:p w14:paraId="661DE796" w14:textId="7CB7E7EA" w:rsidR="00B55BDB" w:rsidRDefault="00B55BDB" w:rsidP="006C47CD">
      <w:pPr>
        <w:pStyle w:val="ListBullet"/>
      </w:pPr>
      <w:r>
        <w:t>what the permit holder or his or her agent intends to do</w:t>
      </w:r>
    </w:p>
    <w:p w14:paraId="244A65B2" w14:textId="6801C366" w:rsidR="00B55BDB" w:rsidRDefault="00B55BDB" w:rsidP="006C47CD">
      <w:pPr>
        <w:pStyle w:val="ListBullet"/>
      </w:pPr>
      <w:r>
        <w:t>how the work is to be performed</w:t>
      </w:r>
    </w:p>
    <w:p w14:paraId="552C2F56" w14:textId="3C149F4D" w:rsidR="00B55BDB" w:rsidRDefault="00B55BDB" w:rsidP="006C47CD">
      <w:pPr>
        <w:pStyle w:val="ListBullet"/>
      </w:pPr>
      <w:proofErr w:type="gramStart"/>
      <w:r>
        <w:t>how</w:t>
      </w:r>
      <w:proofErr w:type="gramEnd"/>
      <w:r>
        <w:t xml:space="preserve"> public safety, aesthetic, archaeological, water resource, environmental and any other values are to be considered.</w:t>
      </w:r>
    </w:p>
    <w:p w14:paraId="1B20CFA2" w14:textId="77777777" w:rsidR="00B55BDB" w:rsidRPr="006B2A61" w:rsidRDefault="00B55BDB" w:rsidP="006B2A61">
      <w:pPr>
        <w:pStyle w:val="BodyText"/>
        <w:rPr>
          <w:b/>
          <w:bCs/>
        </w:rPr>
      </w:pPr>
      <w:r w:rsidRPr="006B2A61">
        <w:rPr>
          <w:b/>
          <w:bCs/>
        </w:rPr>
        <w:t xml:space="preserve">Lessee Approval </w:t>
      </w:r>
    </w:p>
    <w:p w14:paraId="54CA4813" w14:textId="77777777" w:rsidR="00B55BDB" w:rsidRDefault="00B55BDB" w:rsidP="00B55BDB">
      <w:pPr>
        <w:pStyle w:val="BodyText"/>
      </w:pPr>
      <w:r>
        <w:t xml:space="preserve">Before a permit may be issued you must demonstrate that you have the approval of any Crown land lease holders to the maintenance you propose in your application. The lessee must sign your permit Application Form prior to the application being lodged with the CMA. </w:t>
      </w:r>
    </w:p>
    <w:p w14:paraId="449A924A" w14:textId="77777777" w:rsidR="009F020B" w:rsidRDefault="009F020B" w:rsidP="00B55BDB">
      <w:pPr>
        <w:pStyle w:val="BodyText"/>
        <w:sectPr w:rsidR="009F020B" w:rsidSect="0033793B">
          <w:type w:val="continuous"/>
          <w:pgSz w:w="11907" w:h="16840" w:code="9"/>
          <w:pgMar w:top="2211" w:right="851" w:bottom="1758" w:left="851" w:header="284" w:footer="284" w:gutter="0"/>
          <w:cols w:num="2" w:space="284"/>
          <w:docGrid w:linePitch="360"/>
        </w:sectPr>
      </w:pPr>
    </w:p>
    <w:p w14:paraId="1BA56513" w14:textId="2C60B2D0" w:rsidR="00C11D17" w:rsidRPr="006821A1" w:rsidRDefault="00C11D17" w:rsidP="006821A1">
      <w:pPr>
        <w:pStyle w:val="BodyText100ThemeColour"/>
        <w:rPr>
          <w:b/>
          <w:bCs/>
          <w:iCs/>
          <w:sz w:val="40"/>
          <w:szCs w:val="40"/>
        </w:rPr>
      </w:pPr>
      <w:r w:rsidRPr="006821A1">
        <w:rPr>
          <w:b/>
          <w:bCs/>
          <w:sz w:val="40"/>
          <w:szCs w:val="40"/>
        </w:rPr>
        <w:lastRenderedPageBreak/>
        <w:t>Pre-</w:t>
      </w:r>
      <w:r w:rsidR="00242D12" w:rsidRPr="006821A1">
        <w:rPr>
          <w:b/>
          <w:bCs/>
          <w:sz w:val="40"/>
          <w:szCs w:val="40"/>
        </w:rPr>
        <w:t>a</w:t>
      </w:r>
      <w:r w:rsidRPr="006821A1">
        <w:rPr>
          <w:b/>
          <w:bCs/>
          <w:sz w:val="40"/>
          <w:szCs w:val="40"/>
        </w:rPr>
        <w:t xml:space="preserve">pplication </w:t>
      </w:r>
      <w:r w:rsidR="00242D12" w:rsidRPr="006821A1">
        <w:rPr>
          <w:b/>
          <w:bCs/>
          <w:iCs/>
          <w:sz w:val="40"/>
          <w:szCs w:val="40"/>
        </w:rPr>
        <w:t>i</w:t>
      </w:r>
      <w:r w:rsidRPr="006821A1">
        <w:rPr>
          <w:b/>
          <w:bCs/>
          <w:iCs/>
          <w:sz w:val="40"/>
          <w:szCs w:val="40"/>
        </w:rPr>
        <w:t xml:space="preserve">nquiry </w:t>
      </w:r>
      <w:r w:rsidR="00242D12" w:rsidRPr="006821A1">
        <w:rPr>
          <w:b/>
          <w:bCs/>
          <w:iCs/>
          <w:sz w:val="40"/>
          <w:szCs w:val="40"/>
        </w:rPr>
        <w:t>f</w:t>
      </w:r>
      <w:r w:rsidRPr="006821A1">
        <w:rPr>
          <w:b/>
          <w:bCs/>
          <w:iCs/>
          <w:sz w:val="40"/>
          <w:szCs w:val="40"/>
        </w:rPr>
        <w:t>orm</w:t>
      </w:r>
    </w:p>
    <w:p w14:paraId="791F3899" w14:textId="46B3F4F5" w:rsidR="00DC4056" w:rsidRDefault="001355EE" w:rsidP="00DC4056">
      <w:pPr>
        <w:pStyle w:val="BodyText"/>
      </w:pPr>
      <w:r w:rsidRPr="001355EE">
        <w:t xml:space="preserve">This is a Pre-Application Inquiry Form for a permit under Part 5AA of the </w:t>
      </w:r>
      <w:r w:rsidRPr="00990B24">
        <w:rPr>
          <w:i/>
          <w:iCs/>
        </w:rPr>
        <w:t>Water Act 1989</w:t>
      </w:r>
      <w:r w:rsidRPr="001355EE">
        <w:t xml:space="preserve">. </w:t>
      </w:r>
      <w:r w:rsidR="000560C1" w:rsidRPr="000560C1">
        <w:t xml:space="preserve">Submitting this </w:t>
      </w:r>
      <w:r w:rsidR="000560C1">
        <w:t>form</w:t>
      </w:r>
      <w:r w:rsidR="000560C1" w:rsidRPr="000560C1">
        <w:t xml:space="preserve"> will advise the CMA that you intend to apply for a levee maintenance permit. Following submission of this </w:t>
      </w:r>
      <w:r w:rsidR="00990B24">
        <w:t>f</w:t>
      </w:r>
      <w:r w:rsidR="000560C1" w:rsidRPr="000560C1">
        <w:t>orm the CMA will gather information for you on the land upon which the levee is located – including inquiring into any leases over the land - which will assist you in applying for a levee maintenance permi</w:t>
      </w:r>
      <w:r w:rsidR="00137B72">
        <w:t>t.</w:t>
      </w:r>
      <w:r w:rsidRPr="001355EE">
        <w:t xml:space="preserve"> </w:t>
      </w:r>
    </w:p>
    <w:p w14:paraId="55BAF5EE" w14:textId="60BE3E5A" w:rsidR="00254A01" w:rsidRPr="006821A1" w:rsidRDefault="00445316" w:rsidP="006821A1">
      <w:pPr>
        <w:pStyle w:val="BodyText"/>
        <w:rPr>
          <w:b/>
          <w:bCs/>
        </w:rPr>
      </w:pPr>
      <w:r w:rsidRPr="006821A1">
        <w:rPr>
          <w:b/>
          <w:bCs/>
        </w:rPr>
        <w:t>Applicant details</w:t>
      </w:r>
    </w:p>
    <w:tbl>
      <w:tblPr>
        <w:tblStyle w:val="PullOutBox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445316" w14:paraId="51BD4744" w14:textId="77777777" w:rsidTr="007339AD">
        <w:trPr>
          <w:trHeight w:val="595"/>
        </w:trPr>
        <w:tc>
          <w:tcPr>
            <w:tcW w:w="5102" w:type="dxa"/>
          </w:tcPr>
          <w:p w14:paraId="7C0FD2C7" w14:textId="77777777" w:rsidR="00445316" w:rsidRDefault="00445316" w:rsidP="0047236A">
            <w:pPr>
              <w:pStyle w:val="BodyText"/>
              <w:spacing w:before="0"/>
            </w:pPr>
            <w:bookmarkStart w:id="0" w:name="_Hlk77170315"/>
            <w:r>
              <w:t>Name</w:t>
            </w:r>
          </w:p>
          <w:p w14:paraId="3C89DAE0" w14:textId="76AA3DBF" w:rsidR="00406BA2" w:rsidRDefault="00406BA2" w:rsidP="00445316">
            <w:pPr>
              <w:pStyle w:val="BodyText"/>
            </w:pPr>
          </w:p>
        </w:tc>
        <w:tc>
          <w:tcPr>
            <w:tcW w:w="5103" w:type="dxa"/>
          </w:tcPr>
          <w:p w14:paraId="0F9E94C0" w14:textId="77777777" w:rsidR="00445316" w:rsidRDefault="00445316" w:rsidP="00445316">
            <w:pPr>
              <w:pStyle w:val="BodyText"/>
            </w:pPr>
          </w:p>
        </w:tc>
      </w:tr>
      <w:tr w:rsidR="00445316" w14:paraId="2F74B8E8" w14:textId="77777777" w:rsidTr="007339AD">
        <w:trPr>
          <w:trHeight w:val="792"/>
        </w:trPr>
        <w:tc>
          <w:tcPr>
            <w:tcW w:w="5102" w:type="dxa"/>
          </w:tcPr>
          <w:p w14:paraId="49771CAC" w14:textId="77777777" w:rsidR="00445316" w:rsidRDefault="00406BA2" w:rsidP="0047236A">
            <w:pPr>
              <w:pStyle w:val="BodyText"/>
              <w:spacing w:before="0"/>
            </w:pPr>
            <w:r>
              <w:t>Postal Address</w:t>
            </w:r>
          </w:p>
          <w:p w14:paraId="6563DA69" w14:textId="657EB874" w:rsidR="00406BA2" w:rsidRDefault="00406BA2" w:rsidP="00445316">
            <w:pPr>
              <w:pStyle w:val="BodyText"/>
            </w:pPr>
          </w:p>
        </w:tc>
        <w:tc>
          <w:tcPr>
            <w:tcW w:w="5103" w:type="dxa"/>
          </w:tcPr>
          <w:p w14:paraId="42BEDEC3" w14:textId="77777777" w:rsidR="00445316" w:rsidRDefault="00445316" w:rsidP="00445316">
            <w:pPr>
              <w:pStyle w:val="BodyText"/>
            </w:pPr>
          </w:p>
        </w:tc>
      </w:tr>
      <w:tr w:rsidR="00445316" w14:paraId="5D0BB79B" w14:textId="77777777" w:rsidTr="00F17EE8">
        <w:tc>
          <w:tcPr>
            <w:tcW w:w="5102" w:type="dxa"/>
          </w:tcPr>
          <w:p w14:paraId="2932EA66" w14:textId="602AD113" w:rsidR="00445316" w:rsidRDefault="00406BA2" w:rsidP="0047236A">
            <w:pPr>
              <w:pStyle w:val="BodyText"/>
              <w:spacing w:before="0"/>
            </w:pPr>
            <w:r>
              <w:t>Email</w:t>
            </w:r>
          </w:p>
          <w:p w14:paraId="2BE65C7F" w14:textId="36BDC4C7" w:rsidR="00406BA2" w:rsidRDefault="00406BA2" w:rsidP="00445316">
            <w:pPr>
              <w:pStyle w:val="BodyText"/>
            </w:pPr>
          </w:p>
        </w:tc>
        <w:tc>
          <w:tcPr>
            <w:tcW w:w="5103" w:type="dxa"/>
          </w:tcPr>
          <w:p w14:paraId="3F77412A" w14:textId="77777777" w:rsidR="00445316" w:rsidRDefault="00445316" w:rsidP="00445316">
            <w:pPr>
              <w:pStyle w:val="BodyText"/>
            </w:pPr>
          </w:p>
        </w:tc>
      </w:tr>
      <w:tr w:rsidR="00445316" w14:paraId="2FEAB1B4" w14:textId="77777777" w:rsidTr="00F17EE8">
        <w:tc>
          <w:tcPr>
            <w:tcW w:w="5102" w:type="dxa"/>
          </w:tcPr>
          <w:p w14:paraId="1876096C" w14:textId="77777777" w:rsidR="00445316" w:rsidRDefault="00C70601" w:rsidP="0047236A">
            <w:pPr>
              <w:pStyle w:val="BodyText"/>
              <w:spacing w:before="0"/>
            </w:pPr>
            <w:r>
              <w:t>Phone (business hours)</w:t>
            </w:r>
          </w:p>
          <w:p w14:paraId="258F9CDD" w14:textId="52FB9453" w:rsidR="00F17EE8" w:rsidRDefault="00F17EE8" w:rsidP="0047236A">
            <w:pPr>
              <w:pStyle w:val="BodyText"/>
              <w:spacing w:before="0"/>
            </w:pPr>
          </w:p>
        </w:tc>
        <w:tc>
          <w:tcPr>
            <w:tcW w:w="5103" w:type="dxa"/>
          </w:tcPr>
          <w:p w14:paraId="11817ED0" w14:textId="77777777" w:rsidR="00445316" w:rsidRDefault="00445316" w:rsidP="0047236A">
            <w:pPr>
              <w:pStyle w:val="BodyText"/>
              <w:spacing w:before="0"/>
            </w:pPr>
          </w:p>
        </w:tc>
      </w:tr>
      <w:tr w:rsidR="00445316" w14:paraId="43513710" w14:textId="77777777" w:rsidTr="00F17EE8">
        <w:tc>
          <w:tcPr>
            <w:tcW w:w="5102" w:type="dxa"/>
          </w:tcPr>
          <w:p w14:paraId="7B60CF74" w14:textId="1C8013C6" w:rsidR="00445316" w:rsidRDefault="00C70601" w:rsidP="0047236A">
            <w:pPr>
              <w:pStyle w:val="BodyText"/>
              <w:spacing w:before="0"/>
            </w:pPr>
            <w:r>
              <w:t>Preferred method for response (</w:t>
            </w:r>
            <w:r w:rsidR="004A35DB">
              <w:t>circle</w:t>
            </w:r>
            <w:r>
              <w:t>)</w:t>
            </w:r>
          </w:p>
          <w:p w14:paraId="59B00C73" w14:textId="49AFE13D" w:rsidR="00F17EE8" w:rsidRDefault="00F17EE8" w:rsidP="0047236A">
            <w:pPr>
              <w:pStyle w:val="BodyText"/>
              <w:spacing w:before="0"/>
            </w:pPr>
          </w:p>
        </w:tc>
        <w:tc>
          <w:tcPr>
            <w:tcW w:w="5103" w:type="dxa"/>
          </w:tcPr>
          <w:p w14:paraId="51DA6B3F" w14:textId="31D50F49" w:rsidR="00445316" w:rsidRDefault="004A35DB" w:rsidP="0047236A">
            <w:pPr>
              <w:pStyle w:val="BodyText"/>
              <w:spacing w:before="0"/>
            </w:pPr>
            <w:r>
              <w:t>Email, Phone or Post</w:t>
            </w:r>
          </w:p>
        </w:tc>
      </w:tr>
      <w:bookmarkEnd w:id="0"/>
    </w:tbl>
    <w:p w14:paraId="7D6AE885" w14:textId="779CE477" w:rsidR="00445316" w:rsidRDefault="00445316" w:rsidP="00445316">
      <w:pPr>
        <w:pStyle w:val="BodyText"/>
      </w:pPr>
    </w:p>
    <w:p w14:paraId="58F59B7F" w14:textId="5D3B5312" w:rsidR="00445316" w:rsidRPr="006821A1" w:rsidRDefault="00B67134" w:rsidP="006821A1">
      <w:pPr>
        <w:pStyle w:val="BodyText"/>
        <w:rPr>
          <w:b/>
          <w:bCs/>
        </w:rPr>
      </w:pPr>
      <w:r w:rsidRPr="006821A1">
        <w:rPr>
          <w:b/>
          <w:bCs/>
        </w:rPr>
        <w:t>Description of the levee</w:t>
      </w:r>
    </w:p>
    <w:tbl>
      <w:tblPr>
        <w:tblStyle w:val="PullOutBox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5099"/>
      </w:tblGrid>
      <w:tr w:rsidR="00B67134" w14:paraId="722CBB1E" w14:textId="77777777" w:rsidTr="003C78CF">
        <w:trPr>
          <w:trHeight w:val="1397"/>
        </w:trPr>
        <w:tc>
          <w:tcPr>
            <w:tcW w:w="5096" w:type="dxa"/>
          </w:tcPr>
          <w:p w14:paraId="68A8F7C8" w14:textId="14B7233A" w:rsidR="00B67134" w:rsidRDefault="006A080D" w:rsidP="0047236A">
            <w:pPr>
              <w:pStyle w:val="BodyText"/>
              <w:spacing w:before="0"/>
            </w:pPr>
            <w:r>
              <w:t>Street addresses of start and end of the levee t</w:t>
            </w:r>
            <w:r w:rsidR="00083EBD">
              <w:t>o</w:t>
            </w:r>
            <w:r>
              <w:t xml:space="preserve"> be maintained</w:t>
            </w:r>
          </w:p>
          <w:p w14:paraId="3536A88C" w14:textId="77777777" w:rsidR="00B67134" w:rsidRDefault="00B67134" w:rsidP="0047236A">
            <w:pPr>
              <w:pStyle w:val="BodyText"/>
              <w:spacing w:before="0"/>
            </w:pPr>
          </w:p>
        </w:tc>
        <w:tc>
          <w:tcPr>
            <w:tcW w:w="5099" w:type="dxa"/>
          </w:tcPr>
          <w:p w14:paraId="4FD1FC1B" w14:textId="77777777" w:rsidR="00CF3518" w:rsidRDefault="00C92505" w:rsidP="0047236A">
            <w:pPr>
              <w:pStyle w:val="BodyText"/>
              <w:spacing w:before="0"/>
            </w:pPr>
            <w:r>
              <w:t xml:space="preserve">Street </w:t>
            </w:r>
            <w:r w:rsidR="00676172">
              <w:t xml:space="preserve">          </w:t>
            </w:r>
            <w:r>
              <w:t>……………………………………</w:t>
            </w:r>
          </w:p>
          <w:p w14:paraId="5CC1F6DE" w14:textId="5528A89E" w:rsidR="00B67134" w:rsidRDefault="00B67134" w:rsidP="0047236A">
            <w:pPr>
              <w:pStyle w:val="BodyText"/>
              <w:spacing w:before="0"/>
            </w:pPr>
          </w:p>
          <w:p w14:paraId="5D5E4BC9" w14:textId="77777777" w:rsidR="00676172" w:rsidRDefault="00676172" w:rsidP="0047236A">
            <w:pPr>
              <w:pStyle w:val="BodyText"/>
              <w:spacing w:before="0"/>
            </w:pPr>
            <w:r>
              <w:t>To Street      …………………………………….</w:t>
            </w:r>
          </w:p>
          <w:p w14:paraId="0CECC420" w14:textId="57F59305" w:rsidR="00CF3518" w:rsidRDefault="00CF3518" w:rsidP="0047236A">
            <w:pPr>
              <w:pStyle w:val="BodyText"/>
              <w:spacing w:before="0"/>
            </w:pPr>
          </w:p>
        </w:tc>
      </w:tr>
      <w:tr w:rsidR="00B67134" w14:paraId="66A26B4C" w14:textId="77777777" w:rsidTr="003D2216">
        <w:tc>
          <w:tcPr>
            <w:tcW w:w="5096" w:type="dxa"/>
          </w:tcPr>
          <w:p w14:paraId="39135048" w14:textId="59095AF4" w:rsidR="00B67134" w:rsidRDefault="00CF3518" w:rsidP="0047236A">
            <w:pPr>
              <w:pStyle w:val="BodyText"/>
              <w:spacing w:before="0"/>
            </w:pPr>
            <w:r>
              <w:t>Attach a map of the levee (if possible)</w:t>
            </w:r>
          </w:p>
          <w:p w14:paraId="34FBA0AA" w14:textId="77777777" w:rsidR="00B67134" w:rsidRDefault="00B67134" w:rsidP="0047236A">
            <w:pPr>
              <w:pStyle w:val="BodyText"/>
              <w:spacing w:before="0"/>
            </w:pPr>
          </w:p>
        </w:tc>
        <w:tc>
          <w:tcPr>
            <w:tcW w:w="5099" w:type="dxa"/>
          </w:tcPr>
          <w:p w14:paraId="344F70AD" w14:textId="77777777" w:rsidR="00B67134" w:rsidRDefault="00B67134" w:rsidP="0047236A">
            <w:pPr>
              <w:pStyle w:val="BodyText"/>
              <w:spacing w:before="0"/>
            </w:pPr>
          </w:p>
        </w:tc>
      </w:tr>
    </w:tbl>
    <w:p w14:paraId="47EEBBEB" w14:textId="03C9B580" w:rsidR="00B67134" w:rsidRPr="006821A1" w:rsidRDefault="00B67134" w:rsidP="006821A1">
      <w:pPr>
        <w:pStyle w:val="BodyText"/>
        <w:rPr>
          <w:b/>
          <w:bCs/>
        </w:rPr>
      </w:pPr>
      <w:r w:rsidRPr="006821A1">
        <w:rPr>
          <w:b/>
          <w:bCs/>
        </w:rPr>
        <w:t>Types of maintenance intended to be undertaken</w:t>
      </w:r>
    </w:p>
    <w:tbl>
      <w:tblPr>
        <w:tblStyle w:val="PullOutBox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8"/>
      </w:tblGrid>
      <w:tr w:rsidR="006A080D" w14:paraId="0B1C79AA" w14:textId="77777777" w:rsidTr="007339AD">
        <w:tc>
          <w:tcPr>
            <w:tcW w:w="5097" w:type="dxa"/>
          </w:tcPr>
          <w:p w14:paraId="6CAB6358" w14:textId="77777777" w:rsidR="006A080D" w:rsidRDefault="003D2216" w:rsidP="0047236A">
            <w:pPr>
              <w:pStyle w:val="BodyText"/>
              <w:spacing w:before="0"/>
            </w:pPr>
            <w:r>
              <w:t>A short summary of what you want to d</w:t>
            </w:r>
            <w:r w:rsidR="00D90AB0">
              <w:t>o</w:t>
            </w:r>
            <w:r>
              <w:t xml:space="preserve"> </w:t>
            </w:r>
            <w:r w:rsidR="001D6A1D">
              <w:t>–</w:t>
            </w:r>
            <w:r>
              <w:t xml:space="preserve"> </w:t>
            </w:r>
            <w:r w:rsidR="001D6A1D">
              <w:t xml:space="preserve">e.g. use of machinery, soil, </w:t>
            </w:r>
            <w:r w:rsidR="00D91A29">
              <w:t>tree</w:t>
            </w:r>
            <w:r w:rsidR="001D6A1D">
              <w:t xml:space="preserve"> removal (if any)</w:t>
            </w:r>
            <w:r w:rsidR="00EB0A8E">
              <w:t xml:space="preserve"> -</w:t>
            </w:r>
            <w:r w:rsidR="001D6A1D">
              <w:t xml:space="preserve"> </w:t>
            </w:r>
            <w:r w:rsidR="00D175EA">
              <w:t>to help the CMA understand the scale of your proposed activities.</w:t>
            </w:r>
          </w:p>
          <w:p w14:paraId="2C6835FA" w14:textId="77777777" w:rsidR="0071682E" w:rsidRDefault="0071682E" w:rsidP="0047236A">
            <w:pPr>
              <w:pStyle w:val="BodyText"/>
              <w:spacing w:before="0"/>
            </w:pPr>
          </w:p>
          <w:p w14:paraId="12874A30" w14:textId="1D8FB039" w:rsidR="0071682E" w:rsidRDefault="0071682E" w:rsidP="0047236A">
            <w:pPr>
              <w:pStyle w:val="BodyText"/>
              <w:spacing w:before="0"/>
            </w:pPr>
          </w:p>
        </w:tc>
        <w:tc>
          <w:tcPr>
            <w:tcW w:w="5098" w:type="dxa"/>
          </w:tcPr>
          <w:p w14:paraId="6B35D440" w14:textId="77777777" w:rsidR="006A080D" w:rsidRDefault="006A080D" w:rsidP="0047236A">
            <w:pPr>
              <w:pStyle w:val="BodyText"/>
              <w:spacing w:before="0"/>
            </w:pPr>
          </w:p>
        </w:tc>
      </w:tr>
    </w:tbl>
    <w:p w14:paraId="7DF61017" w14:textId="77777777" w:rsidR="006821A1" w:rsidRDefault="006821A1" w:rsidP="006821A1">
      <w:pPr>
        <w:pStyle w:val="BodyText"/>
      </w:pPr>
    </w:p>
    <w:p w14:paraId="6DBA2B8B" w14:textId="77777777" w:rsidR="006821A1" w:rsidRDefault="006821A1" w:rsidP="006821A1">
      <w:pPr>
        <w:pStyle w:val="BodyText"/>
      </w:pPr>
    </w:p>
    <w:p w14:paraId="6C44A9FB" w14:textId="23EA4733" w:rsidR="006A080D" w:rsidRPr="006821A1" w:rsidRDefault="000608CA" w:rsidP="006821A1">
      <w:pPr>
        <w:pStyle w:val="BodyText100ThemeColour"/>
        <w:rPr>
          <w:b/>
          <w:bCs/>
          <w:sz w:val="40"/>
          <w:szCs w:val="40"/>
        </w:rPr>
      </w:pPr>
      <w:r w:rsidRPr="006821A1">
        <w:rPr>
          <w:b/>
          <w:bCs/>
          <w:sz w:val="40"/>
          <w:szCs w:val="40"/>
        </w:rPr>
        <w:lastRenderedPageBreak/>
        <w:t xml:space="preserve">Application </w:t>
      </w:r>
      <w:r w:rsidR="00BF662F" w:rsidRPr="006821A1">
        <w:rPr>
          <w:b/>
          <w:bCs/>
          <w:sz w:val="40"/>
          <w:szCs w:val="40"/>
        </w:rPr>
        <w:t>Form</w:t>
      </w:r>
    </w:p>
    <w:p w14:paraId="62A55E29" w14:textId="77777777" w:rsidR="003512B5" w:rsidRDefault="003512B5" w:rsidP="003512B5">
      <w:r>
        <w:t>This Application Form is used to enable people to apply for a Levee Maintenance Permit u</w:t>
      </w:r>
      <w:r w:rsidRPr="003935AD">
        <w:t xml:space="preserve">nder Part 5AA of the </w:t>
      </w:r>
      <w:r w:rsidRPr="00042820">
        <w:rPr>
          <w:i/>
        </w:rPr>
        <w:t>Water Act 1989</w:t>
      </w:r>
      <w:r>
        <w:t>.</w:t>
      </w:r>
    </w:p>
    <w:p w14:paraId="6A5B93C7" w14:textId="09ED6E81" w:rsidR="00BF662F" w:rsidRPr="006821A1" w:rsidRDefault="00902E3C" w:rsidP="006821A1">
      <w:pPr>
        <w:pStyle w:val="BodyText"/>
        <w:rPr>
          <w:b/>
          <w:bCs/>
        </w:rPr>
      </w:pPr>
      <w:r w:rsidRPr="006821A1">
        <w:rPr>
          <w:b/>
          <w:bCs/>
        </w:rPr>
        <w:t>Applicant details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CA56A5" w14:paraId="266BCBC0" w14:textId="77777777" w:rsidTr="006836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44" w:type="dxa"/>
            <w:tcBorders>
              <w:top w:val="nil"/>
              <w:left w:val="nil"/>
              <w:bottom w:val="single" w:sz="4" w:space="0" w:color="auto"/>
              <w:right w:val="nil"/>
            </w:tcBorders>
            <w:shd w:val="clear" w:color="auto" w:fill="auto"/>
          </w:tcPr>
          <w:p w14:paraId="033516E8" w14:textId="77777777" w:rsidR="00CA56A5" w:rsidRPr="00EE208B" w:rsidRDefault="00CA56A5" w:rsidP="00DE7009">
            <w:pPr>
              <w:rPr>
                <w:sz w:val="20"/>
                <w:szCs w:val="22"/>
              </w:rPr>
            </w:pPr>
            <w:r w:rsidRPr="00EE208B">
              <w:rPr>
                <w:sz w:val="20"/>
                <w:szCs w:val="22"/>
              </w:rPr>
              <w:t>Company Name (if applicable)</w:t>
            </w:r>
          </w:p>
        </w:tc>
        <w:tc>
          <w:tcPr>
            <w:tcW w:w="4536" w:type="dxa"/>
            <w:tcBorders>
              <w:top w:val="nil"/>
              <w:left w:val="nil"/>
              <w:bottom w:val="single" w:sz="4" w:space="0" w:color="auto"/>
              <w:right w:val="nil"/>
            </w:tcBorders>
            <w:shd w:val="clear" w:color="auto" w:fill="auto"/>
          </w:tcPr>
          <w:p w14:paraId="26BC71F0" w14:textId="77777777" w:rsidR="00CA56A5" w:rsidRPr="00EE208B" w:rsidRDefault="00CA56A5" w:rsidP="00DE7009">
            <w:pPr>
              <w:cnfStyle w:val="100000000000" w:firstRow="1" w:lastRow="0" w:firstColumn="0" w:lastColumn="0" w:oddVBand="0" w:evenVBand="0" w:oddHBand="0" w:evenHBand="0" w:firstRowFirstColumn="0" w:firstRowLastColumn="0" w:lastRowFirstColumn="0" w:lastRowLastColumn="0"/>
              <w:rPr>
                <w:sz w:val="20"/>
                <w:szCs w:val="22"/>
              </w:rPr>
            </w:pPr>
            <w:r w:rsidRPr="00EE208B">
              <w:rPr>
                <w:sz w:val="20"/>
                <w:szCs w:val="22"/>
              </w:rPr>
              <w:t>Phone Number</w:t>
            </w:r>
          </w:p>
        </w:tc>
      </w:tr>
      <w:tr w:rsidR="00CA56A5" w14:paraId="47722698" w14:textId="77777777" w:rsidTr="0068368B">
        <w:tc>
          <w:tcPr>
            <w:tcW w:w="4644" w:type="dxa"/>
            <w:tcBorders>
              <w:top w:val="single" w:sz="4" w:space="0" w:color="auto"/>
            </w:tcBorders>
          </w:tcPr>
          <w:p w14:paraId="10743AC7" w14:textId="77777777" w:rsidR="00CA56A5" w:rsidRPr="00EE208B" w:rsidRDefault="00CA56A5" w:rsidP="00DE7009">
            <w:pPr>
              <w:rPr>
                <w:sz w:val="20"/>
                <w:szCs w:val="22"/>
              </w:rPr>
            </w:pPr>
          </w:p>
          <w:p w14:paraId="55FF9658" w14:textId="77777777" w:rsidR="00CA56A5" w:rsidRPr="00EE208B" w:rsidRDefault="00CA56A5" w:rsidP="00DE7009">
            <w:pPr>
              <w:rPr>
                <w:sz w:val="20"/>
                <w:szCs w:val="22"/>
              </w:rPr>
            </w:pPr>
          </w:p>
          <w:p w14:paraId="493794B2" w14:textId="77777777" w:rsidR="00CA56A5" w:rsidRPr="00EE208B" w:rsidRDefault="00CA56A5" w:rsidP="00DE7009">
            <w:pPr>
              <w:rPr>
                <w:sz w:val="20"/>
                <w:szCs w:val="22"/>
              </w:rPr>
            </w:pPr>
          </w:p>
        </w:tc>
        <w:tc>
          <w:tcPr>
            <w:tcW w:w="4536" w:type="dxa"/>
            <w:tcBorders>
              <w:top w:val="single" w:sz="4" w:space="0" w:color="auto"/>
            </w:tcBorders>
          </w:tcPr>
          <w:p w14:paraId="74504BA0" w14:textId="77777777" w:rsidR="00CA56A5" w:rsidRPr="00EE208B" w:rsidRDefault="00CA56A5" w:rsidP="00DE7009">
            <w:pPr>
              <w:rPr>
                <w:sz w:val="20"/>
                <w:szCs w:val="22"/>
              </w:rPr>
            </w:pPr>
          </w:p>
        </w:tc>
      </w:tr>
    </w:tbl>
    <w:p w14:paraId="013F7D99" w14:textId="77777777" w:rsidR="00CA56A5" w:rsidRDefault="00CA56A5" w:rsidP="00CA56A5"/>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CA56A5" w:rsidRPr="00175A2C" w14:paraId="03CDC47D" w14:textId="77777777" w:rsidTr="00353AE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80" w:type="dxa"/>
            <w:tcBorders>
              <w:top w:val="nil"/>
              <w:left w:val="nil"/>
              <w:bottom w:val="single" w:sz="4" w:space="0" w:color="auto"/>
              <w:right w:val="nil"/>
            </w:tcBorders>
            <w:shd w:val="clear" w:color="auto" w:fill="auto"/>
          </w:tcPr>
          <w:p w14:paraId="7BC20B07" w14:textId="77777777" w:rsidR="00CA56A5" w:rsidRPr="00175A2C" w:rsidRDefault="00CA56A5" w:rsidP="00DE7009">
            <w:pPr>
              <w:rPr>
                <w:sz w:val="20"/>
              </w:rPr>
            </w:pPr>
            <w:r w:rsidRPr="00175A2C">
              <w:rPr>
                <w:sz w:val="20"/>
              </w:rPr>
              <w:t>Given name</w:t>
            </w:r>
          </w:p>
        </w:tc>
        <w:tc>
          <w:tcPr>
            <w:tcW w:w="3081" w:type="dxa"/>
            <w:tcBorders>
              <w:top w:val="nil"/>
              <w:left w:val="nil"/>
              <w:bottom w:val="single" w:sz="4" w:space="0" w:color="auto"/>
              <w:right w:val="nil"/>
            </w:tcBorders>
            <w:shd w:val="clear" w:color="auto" w:fill="auto"/>
          </w:tcPr>
          <w:p w14:paraId="5E2E1171" w14:textId="77777777" w:rsidR="00CA56A5" w:rsidRPr="00175A2C" w:rsidRDefault="00CA56A5" w:rsidP="00DE7009">
            <w:pPr>
              <w:cnfStyle w:val="100000000000" w:firstRow="1" w:lastRow="0" w:firstColumn="0" w:lastColumn="0" w:oddVBand="0" w:evenVBand="0" w:oddHBand="0" w:evenHBand="0" w:firstRowFirstColumn="0" w:firstRowLastColumn="0" w:lastRowFirstColumn="0" w:lastRowLastColumn="0"/>
              <w:rPr>
                <w:sz w:val="20"/>
              </w:rPr>
            </w:pPr>
            <w:r w:rsidRPr="00175A2C">
              <w:rPr>
                <w:sz w:val="20"/>
              </w:rPr>
              <w:t>Surname</w:t>
            </w:r>
          </w:p>
        </w:tc>
        <w:tc>
          <w:tcPr>
            <w:tcW w:w="3081" w:type="dxa"/>
            <w:tcBorders>
              <w:top w:val="nil"/>
              <w:left w:val="nil"/>
              <w:bottom w:val="single" w:sz="4" w:space="0" w:color="auto"/>
              <w:right w:val="nil"/>
            </w:tcBorders>
            <w:shd w:val="clear" w:color="auto" w:fill="auto"/>
          </w:tcPr>
          <w:p w14:paraId="285FF1D8" w14:textId="77777777" w:rsidR="00CA56A5" w:rsidRPr="00175A2C" w:rsidRDefault="00CA56A5" w:rsidP="00DE7009">
            <w:pPr>
              <w:cnfStyle w:val="100000000000" w:firstRow="1" w:lastRow="0" w:firstColumn="0" w:lastColumn="0" w:oddVBand="0" w:evenVBand="0" w:oddHBand="0" w:evenHBand="0" w:firstRowFirstColumn="0" w:firstRowLastColumn="0" w:lastRowFirstColumn="0" w:lastRowLastColumn="0"/>
              <w:rPr>
                <w:sz w:val="20"/>
              </w:rPr>
            </w:pPr>
            <w:r w:rsidRPr="00175A2C">
              <w:rPr>
                <w:sz w:val="20"/>
              </w:rPr>
              <w:t>Phone Number</w:t>
            </w:r>
          </w:p>
        </w:tc>
      </w:tr>
      <w:tr w:rsidR="00CA56A5" w:rsidRPr="00175A2C" w14:paraId="762BEC22" w14:textId="77777777" w:rsidTr="00353AE9">
        <w:tc>
          <w:tcPr>
            <w:tcW w:w="3080" w:type="dxa"/>
            <w:tcBorders>
              <w:top w:val="single" w:sz="4" w:space="0" w:color="auto"/>
            </w:tcBorders>
          </w:tcPr>
          <w:p w14:paraId="07F79ACC" w14:textId="77777777" w:rsidR="00CA56A5" w:rsidRPr="00175A2C" w:rsidRDefault="00CA56A5" w:rsidP="00DE7009">
            <w:pPr>
              <w:rPr>
                <w:sz w:val="20"/>
              </w:rPr>
            </w:pPr>
          </w:p>
        </w:tc>
        <w:tc>
          <w:tcPr>
            <w:tcW w:w="3081" w:type="dxa"/>
            <w:tcBorders>
              <w:top w:val="single" w:sz="4" w:space="0" w:color="auto"/>
            </w:tcBorders>
          </w:tcPr>
          <w:p w14:paraId="40FA3E1B" w14:textId="77777777" w:rsidR="00CA56A5" w:rsidRPr="00175A2C" w:rsidRDefault="00CA56A5" w:rsidP="00DE7009">
            <w:pPr>
              <w:rPr>
                <w:sz w:val="20"/>
              </w:rPr>
            </w:pPr>
          </w:p>
        </w:tc>
        <w:tc>
          <w:tcPr>
            <w:tcW w:w="3081" w:type="dxa"/>
            <w:tcBorders>
              <w:top w:val="single" w:sz="4" w:space="0" w:color="auto"/>
            </w:tcBorders>
          </w:tcPr>
          <w:p w14:paraId="5B2D5BE9" w14:textId="77777777" w:rsidR="00CA56A5" w:rsidRPr="00175A2C" w:rsidRDefault="00CA56A5" w:rsidP="00DE7009">
            <w:pPr>
              <w:rPr>
                <w:sz w:val="20"/>
              </w:rPr>
            </w:pPr>
          </w:p>
        </w:tc>
      </w:tr>
      <w:tr w:rsidR="00CA56A5" w:rsidRPr="00175A2C" w14:paraId="7CAE0D38" w14:textId="77777777" w:rsidTr="00EE208B">
        <w:tc>
          <w:tcPr>
            <w:tcW w:w="3080" w:type="dxa"/>
          </w:tcPr>
          <w:p w14:paraId="0E0EC32D" w14:textId="77777777" w:rsidR="00CA56A5" w:rsidRPr="00175A2C" w:rsidRDefault="00CA56A5" w:rsidP="00DE7009">
            <w:pPr>
              <w:rPr>
                <w:sz w:val="20"/>
              </w:rPr>
            </w:pPr>
          </w:p>
        </w:tc>
        <w:tc>
          <w:tcPr>
            <w:tcW w:w="3081" w:type="dxa"/>
          </w:tcPr>
          <w:p w14:paraId="67623B56" w14:textId="77777777" w:rsidR="00CA56A5" w:rsidRPr="00175A2C" w:rsidRDefault="00CA56A5" w:rsidP="00DE7009">
            <w:pPr>
              <w:rPr>
                <w:sz w:val="20"/>
              </w:rPr>
            </w:pPr>
          </w:p>
        </w:tc>
        <w:tc>
          <w:tcPr>
            <w:tcW w:w="3081" w:type="dxa"/>
          </w:tcPr>
          <w:p w14:paraId="3E8B2F9A" w14:textId="77777777" w:rsidR="00CA56A5" w:rsidRPr="00175A2C" w:rsidRDefault="00CA56A5" w:rsidP="00DE7009">
            <w:pPr>
              <w:rPr>
                <w:sz w:val="20"/>
              </w:rPr>
            </w:pPr>
          </w:p>
        </w:tc>
      </w:tr>
      <w:tr w:rsidR="00CA56A5" w:rsidRPr="00175A2C" w14:paraId="0E9F790D" w14:textId="77777777" w:rsidTr="00EE208B">
        <w:tc>
          <w:tcPr>
            <w:tcW w:w="3080" w:type="dxa"/>
          </w:tcPr>
          <w:p w14:paraId="3C3E1B39" w14:textId="77777777" w:rsidR="00CA56A5" w:rsidRPr="00175A2C" w:rsidRDefault="00CA56A5" w:rsidP="00DE7009">
            <w:pPr>
              <w:rPr>
                <w:sz w:val="20"/>
              </w:rPr>
            </w:pPr>
          </w:p>
        </w:tc>
        <w:tc>
          <w:tcPr>
            <w:tcW w:w="3081" w:type="dxa"/>
          </w:tcPr>
          <w:p w14:paraId="35A7398B" w14:textId="77777777" w:rsidR="00CA56A5" w:rsidRPr="00175A2C" w:rsidRDefault="00CA56A5" w:rsidP="00DE7009">
            <w:pPr>
              <w:rPr>
                <w:sz w:val="20"/>
              </w:rPr>
            </w:pPr>
          </w:p>
        </w:tc>
        <w:tc>
          <w:tcPr>
            <w:tcW w:w="3081" w:type="dxa"/>
          </w:tcPr>
          <w:p w14:paraId="6B57492F" w14:textId="77777777" w:rsidR="00CA56A5" w:rsidRPr="00175A2C" w:rsidRDefault="00CA56A5" w:rsidP="00DE7009">
            <w:pPr>
              <w:rPr>
                <w:sz w:val="20"/>
              </w:rPr>
            </w:pPr>
          </w:p>
        </w:tc>
      </w:tr>
    </w:tbl>
    <w:p w14:paraId="16F3ADA2" w14:textId="099F508F" w:rsidR="00CA56A5" w:rsidRPr="00175A2C" w:rsidRDefault="00CA56A5" w:rsidP="004179E0">
      <w:pPr>
        <w:pStyle w:val="BodyText"/>
      </w:pPr>
      <w:r w:rsidRPr="00175A2C">
        <w:t>There may be more than one name on the Application</w:t>
      </w:r>
    </w:p>
    <w:tbl>
      <w:tblPr>
        <w:tblStyle w:val="TableGrid"/>
        <w:tblW w:w="0" w:type="auto"/>
        <w:tblLook w:val="04A0" w:firstRow="1" w:lastRow="0" w:firstColumn="1" w:lastColumn="0" w:noHBand="0" w:noVBand="1"/>
      </w:tblPr>
      <w:tblGrid>
        <w:gridCol w:w="9242"/>
      </w:tblGrid>
      <w:tr w:rsidR="00CA56A5" w:rsidRPr="00175A2C" w14:paraId="7664D004" w14:textId="77777777" w:rsidTr="00353AE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242" w:type="dxa"/>
            <w:tcBorders>
              <w:top w:val="nil"/>
              <w:left w:val="nil"/>
              <w:bottom w:val="single" w:sz="4" w:space="0" w:color="auto"/>
              <w:right w:val="nil"/>
            </w:tcBorders>
            <w:shd w:val="clear" w:color="auto" w:fill="auto"/>
          </w:tcPr>
          <w:p w14:paraId="1D58E563" w14:textId="77777777" w:rsidR="00CA56A5" w:rsidRPr="00175A2C" w:rsidRDefault="00CA56A5" w:rsidP="00DE7009">
            <w:pPr>
              <w:rPr>
                <w:sz w:val="20"/>
              </w:rPr>
            </w:pPr>
            <w:r w:rsidRPr="00175A2C">
              <w:rPr>
                <w:sz w:val="20"/>
              </w:rPr>
              <w:t>Postal Address</w:t>
            </w:r>
          </w:p>
        </w:tc>
      </w:tr>
      <w:tr w:rsidR="00CA56A5" w:rsidRPr="00175A2C" w14:paraId="04D021F3" w14:textId="77777777" w:rsidTr="00353AE9">
        <w:tc>
          <w:tcPr>
            <w:tcW w:w="9242" w:type="dxa"/>
            <w:tcBorders>
              <w:top w:val="single" w:sz="4" w:space="0" w:color="auto"/>
              <w:left w:val="single" w:sz="4" w:space="0" w:color="auto"/>
              <w:bottom w:val="single" w:sz="4" w:space="0" w:color="auto"/>
              <w:right w:val="single" w:sz="4" w:space="0" w:color="auto"/>
            </w:tcBorders>
          </w:tcPr>
          <w:p w14:paraId="148D2D7B" w14:textId="77777777" w:rsidR="00CA56A5" w:rsidRPr="00175A2C" w:rsidRDefault="00CA56A5" w:rsidP="00DE7009">
            <w:pPr>
              <w:rPr>
                <w:sz w:val="20"/>
              </w:rPr>
            </w:pPr>
          </w:p>
          <w:p w14:paraId="07167D43" w14:textId="77777777" w:rsidR="00CA56A5" w:rsidRPr="00175A2C" w:rsidRDefault="00CA56A5" w:rsidP="00DE7009">
            <w:pPr>
              <w:rPr>
                <w:sz w:val="20"/>
              </w:rPr>
            </w:pPr>
          </w:p>
        </w:tc>
      </w:tr>
    </w:tbl>
    <w:p w14:paraId="3FB31A01" w14:textId="77777777" w:rsidR="00CA56A5" w:rsidRPr="00175A2C" w:rsidRDefault="00CA56A5" w:rsidP="00CA56A5"/>
    <w:tbl>
      <w:tblPr>
        <w:tblStyle w:val="TableGrid"/>
        <w:tblW w:w="0" w:type="auto"/>
        <w:tblLook w:val="04A0" w:firstRow="1" w:lastRow="0" w:firstColumn="1" w:lastColumn="0" w:noHBand="0" w:noVBand="1"/>
      </w:tblPr>
      <w:tblGrid>
        <w:gridCol w:w="9242"/>
      </w:tblGrid>
      <w:tr w:rsidR="00CA56A5" w:rsidRPr="00175A2C" w14:paraId="0073E882" w14:textId="77777777" w:rsidTr="00353AE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242" w:type="dxa"/>
            <w:tcBorders>
              <w:top w:val="nil"/>
              <w:left w:val="nil"/>
              <w:bottom w:val="single" w:sz="4" w:space="0" w:color="auto"/>
              <w:right w:val="nil"/>
            </w:tcBorders>
            <w:shd w:val="clear" w:color="auto" w:fill="auto"/>
          </w:tcPr>
          <w:p w14:paraId="54F97114" w14:textId="77777777" w:rsidR="00CA56A5" w:rsidRPr="00175A2C" w:rsidRDefault="00CA56A5" w:rsidP="00DE7009">
            <w:pPr>
              <w:rPr>
                <w:sz w:val="20"/>
              </w:rPr>
            </w:pPr>
            <w:r w:rsidRPr="00175A2C">
              <w:rPr>
                <w:sz w:val="20"/>
              </w:rPr>
              <w:t>Email Address</w:t>
            </w:r>
          </w:p>
        </w:tc>
      </w:tr>
      <w:tr w:rsidR="00CA56A5" w:rsidRPr="00175A2C" w14:paraId="3FA86393" w14:textId="77777777" w:rsidTr="00353AE9">
        <w:tc>
          <w:tcPr>
            <w:tcW w:w="9242" w:type="dxa"/>
            <w:tcBorders>
              <w:top w:val="single" w:sz="4" w:space="0" w:color="auto"/>
              <w:left w:val="single" w:sz="4" w:space="0" w:color="auto"/>
              <w:bottom w:val="single" w:sz="4" w:space="0" w:color="auto"/>
              <w:right w:val="single" w:sz="4" w:space="0" w:color="auto"/>
            </w:tcBorders>
          </w:tcPr>
          <w:p w14:paraId="77326AEC" w14:textId="77777777" w:rsidR="00CA56A5" w:rsidRPr="00175A2C" w:rsidRDefault="00CA56A5" w:rsidP="00DE7009">
            <w:pPr>
              <w:rPr>
                <w:sz w:val="20"/>
              </w:rPr>
            </w:pPr>
          </w:p>
          <w:p w14:paraId="79AB6757" w14:textId="33B9BA72" w:rsidR="00353AE9" w:rsidRPr="00175A2C" w:rsidRDefault="00353AE9" w:rsidP="00DE7009">
            <w:pPr>
              <w:rPr>
                <w:sz w:val="20"/>
              </w:rPr>
            </w:pPr>
          </w:p>
        </w:tc>
      </w:tr>
    </w:tbl>
    <w:p w14:paraId="74B50767" w14:textId="4A6C2A25" w:rsidR="004535F8" w:rsidRDefault="004535F8" w:rsidP="004535F8">
      <w:pPr>
        <w:pStyle w:val="BodyText"/>
        <w:rPr>
          <w:lang w:eastAsia="en-AU"/>
        </w:rPr>
      </w:pPr>
    </w:p>
    <w:p w14:paraId="3299BB70" w14:textId="4932CD03" w:rsidR="004535F8" w:rsidRPr="006821A1" w:rsidRDefault="00CE2EF1" w:rsidP="006821A1">
      <w:pPr>
        <w:pStyle w:val="BodyText"/>
        <w:rPr>
          <w:b/>
          <w:bCs/>
        </w:rPr>
      </w:pPr>
      <w:r w:rsidRPr="006821A1">
        <w:rPr>
          <w:b/>
          <w:bCs/>
        </w:rPr>
        <w:t>Details of Catchment Management Authority</w:t>
      </w:r>
    </w:p>
    <w:p w14:paraId="04BB9C91" w14:textId="38CD0298" w:rsidR="004535F8" w:rsidRDefault="00CE2EF1" w:rsidP="004535F8">
      <w:pPr>
        <w:pStyle w:val="BodyText"/>
        <w:rPr>
          <w:lang w:eastAsia="en-AU"/>
        </w:rPr>
      </w:pPr>
      <w:r>
        <w:rPr>
          <w:lang w:eastAsia="en-AU"/>
        </w:rPr>
        <w:t>This application is submitted to</w:t>
      </w:r>
      <w:r w:rsidR="00C07B1A">
        <w:rPr>
          <w:lang w:eastAsia="en-AU"/>
        </w:rPr>
        <w:t xml:space="preserve">: </w:t>
      </w:r>
    </w:p>
    <w:tbl>
      <w:tblPr>
        <w:tblStyle w:val="TableGrid2"/>
        <w:tblW w:w="0" w:type="auto"/>
        <w:tblLook w:val="04A0" w:firstRow="1" w:lastRow="0" w:firstColumn="1" w:lastColumn="0" w:noHBand="0" w:noVBand="1"/>
      </w:tblPr>
      <w:tblGrid>
        <w:gridCol w:w="3652"/>
        <w:gridCol w:w="5590"/>
      </w:tblGrid>
      <w:tr w:rsidR="00175A2C" w:rsidRPr="00175A2C" w14:paraId="7878DE64" w14:textId="77777777" w:rsidTr="00B057CF">
        <w:tc>
          <w:tcPr>
            <w:tcW w:w="3652" w:type="dxa"/>
            <w:tcBorders>
              <w:top w:val="nil"/>
              <w:left w:val="nil"/>
              <w:bottom w:val="single" w:sz="4" w:space="0" w:color="auto"/>
              <w:right w:val="nil"/>
            </w:tcBorders>
          </w:tcPr>
          <w:p w14:paraId="711B3282" w14:textId="77777777" w:rsidR="00175A2C" w:rsidRPr="00175A2C" w:rsidRDefault="00175A2C" w:rsidP="00175A2C">
            <w:pPr>
              <w:rPr>
                <w:rFonts w:cstheme="minorHAnsi"/>
                <w:sz w:val="20"/>
                <w:szCs w:val="20"/>
              </w:rPr>
            </w:pPr>
            <w:r w:rsidRPr="00175A2C">
              <w:rPr>
                <w:rFonts w:cstheme="minorHAnsi"/>
                <w:sz w:val="20"/>
                <w:szCs w:val="20"/>
              </w:rPr>
              <w:t xml:space="preserve">Catchment Management Authority </w:t>
            </w:r>
          </w:p>
        </w:tc>
        <w:tc>
          <w:tcPr>
            <w:tcW w:w="5590" w:type="dxa"/>
            <w:tcBorders>
              <w:top w:val="nil"/>
              <w:left w:val="nil"/>
              <w:bottom w:val="single" w:sz="4" w:space="0" w:color="auto"/>
              <w:right w:val="nil"/>
            </w:tcBorders>
          </w:tcPr>
          <w:p w14:paraId="3B6DA5A7" w14:textId="77777777" w:rsidR="00175A2C" w:rsidRPr="00175A2C" w:rsidRDefault="00175A2C" w:rsidP="00175A2C">
            <w:pPr>
              <w:rPr>
                <w:rFonts w:cstheme="minorHAnsi"/>
                <w:sz w:val="20"/>
                <w:szCs w:val="20"/>
              </w:rPr>
            </w:pPr>
            <w:r w:rsidRPr="00175A2C">
              <w:rPr>
                <w:rFonts w:cstheme="minorHAnsi"/>
                <w:sz w:val="20"/>
                <w:szCs w:val="20"/>
              </w:rPr>
              <w:t xml:space="preserve">Contact name </w:t>
            </w:r>
          </w:p>
        </w:tc>
      </w:tr>
      <w:tr w:rsidR="00175A2C" w:rsidRPr="00175A2C" w14:paraId="09202F15" w14:textId="77777777" w:rsidTr="00B057CF">
        <w:tc>
          <w:tcPr>
            <w:tcW w:w="3652" w:type="dxa"/>
            <w:tcBorders>
              <w:top w:val="single" w:sz="4" w:space="0" w:color="auto"/>
            </w:tcBorders>
          </w:tcPr>
          <w:p w14:paraId="4FF8A3A7" w14:textId="3922ED01" w:rsidR="00175A2C" w:rsidRDefault="00175A2C" w:rsidP="00175A2C">
            <w:pPr>
              <w:rPr>
                <w:rFonts w:cstheme="minorHAnsi"/>
                <w:sz w:val="20"/>
                <w:szCs w:val="20"/>
              </w:rPr>
            </w:pPr>
          </w:p>
          <w:p w14:paraId="0BEB1B01" w14:textId="62B70FD7" w:rsidR="00B057CF" w:rsidRDefault="00B057CF" w:rsidP="00175A2C">
            <w:pPr>
              <w:rPr>
                <w:rFonts w:cstheme="minorHAnsi"/>
                <w:sz w:val="20"/>
                <w:szCs w:val="20"/>
              </w:rPr>
            </w:pPr>
          </w:p>
          <w:p w14:paraId="23E79535" w14:textId="77777777" w:rsidR="00B057CF" w:rsidRPr="00175A2C" w:rsidRDefault="00B057CF" w:rsidP="00175A2C">
            <w:pPr>
              <w:rPr>
                <w:rFonts w:cstheme="minorHAnsi"/>
                <w:sz w:val="20"/>
                <w:szCs w:val="20"/>
              </w:rPr>
            </w:pPr>
          </w:p>
          <w:p w14:paraId="10AB2B4B" w14:textId="77777777" w:rsidR="00175A2C" w:rsidRPr="00175A2C" w:rsidRDefault="00175A2C" w:rsidP="00175A2C">
            <w:pPr>
              <w:rPr>
                <w:rFonts w:cstheme="minorHAnsi"/>
                <w:sz w:val="20"/>
                <w:szCs w:val="20"/>
              </w:rPr>
            </w:pPr>
          </w:p>
        </w:tc>
        <w:tc>
          <w:tcPr>
            <w:tcW w:w="5590" w:type="dxa"/>
            <w:tcBorders>
              <w:top w:val="single" w:sz="4" w:space="0" w:color="auto"/>
            </w:tcBorders>
          </w:tcPr>
          <w:p w14:paraId="11A885C2" w14:textId="77777777" w:rsidR="00175A2C" w:rsidRPr="00175A2C" w:rsidRDefault="00175A2C" w:rsidP="00175A2C">
            <w:pPr>
              <w:rPr>
                <w:rFonts w:cstheme="minorHAnsi"/>
                <w:sz w:val="20"/>
                <w:szCs w:val="20"/>
              </w:rPr>
            </w:pPr>
          </w:p>
        </w:tc>
      </w:tr>
    </w:tbl>
    <w:p w14:paraId="336DB4F5" w14:textId="43045487" w:rsidR="004535F8" w:rsidRDefault="004535F8" w:rsidP="004535F8">
      <w:pPr>
        <w:pStyle w:val="BodyText"/>
        <w:rPr>
          <w:lang w:eastAsia="en-AU"/>
        </w:rPr>
      </w:pPr>
    </w:p>
    <w:p w14:paraId="182B8D1F" w14:textId="1A97E686" w:rsidR="004535F8" w:rsidRPr="006821A1" w:rsidRDefault="00B978D2" w:rsidP="006821A1">
      <w:pPr>
        <w:pStyle w:val="BodyText"/>
        <w:rPr>
          <w:b/>
          <w:bCs/>
        </w:rPr>
      </w:pPr>
      <w:r w:rsidRPr="006821A1">
        <w:rPr>
          <w:b/>
          <w:bCs/>
        </w:rPr>
        <w:t xml:space="preserve">Levee </w:t>
      </w:r>
      <w:r w:rsidR="00B2159B" w:rsidRPr="006821A1">
        <w:rPr>
          <w:b/>
          <w:bCs/>
        </w:rPr>
        <w:t>location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B2159B" w14:paraId="34729975" w14:textId="77777777" w:rsidTr="00B2159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shd w:val="clear" w:color="auto" w:fill="auto"/>
          </w:tcPr>
          <w:p w14:paraId="0227303F" w14:textId="77777777" w:rsidR="00B2159B" w:rsidRPr="00244384" w:rsidRDefault="00B2159B" w:rsidP="004535F8">
            <w:pPr>
              <w:pStyle w:val="BodyText"/>
              <w:rPr>
                <w:sz w:val="20"/>
                <w:szCs w:val="22"/>
                <w:lang w:eastAsia="en-AU"/>
              </w:rPr>
            </w:pPr>
          </w:p>
        </w:tc>
      </w:tr>
      <w:tr w:rsidR="00B2159B" w14:paraId="686AEA76" w14:textId="77777777" w:rsidTr="00B2159B">
        <w:tc>
          <w:tcPr>
            <w:tcW w:w="10205" w:type="dxa"/>
          </w:tcPr>
          <w:p w14:paraId="2B75FCAB" w14:textId="77777777" w:rsidR="00B2159B" w:rsidRPr="00244384" w:rsidRDefault="00B2159B" w:rsidP="004535F8">
            <w:pPr>
              <w:pStyle w:val="BodyText"/>
              <w:rPr>
                <w:sz w:val="20"/>
                <w:szCs w:val="22"/>
                <w:lang w:eastAsia="en-AU"/>
              </w:rPr>
            </w:pPr>
          </w:p>
        </w:tc>
      </w:tr>
      <w:tr w:rsidR="004179E0" w14:paraId="231C376D" w14:textId="77777777" w:rsidTr="00B2159B">
        <w:tc>
          <w:tcPr>
            <w:tcW w:w="10205" w:type="dxa"/>
          </w:tcPr>
          <w:p w14:paraId="41959905" w14:textId="77777777" w:rsidR="004179E0" w:rsidRPr="00244384" w:rsidRDefault="004179E0" w:rsidP="004535F8">
            <w:pPr>
              <w:pStyle w:val="BodyText"/>
              <w:rPr>
                <w:sz w:val="20"/>
                <w:szCs w:val="22"/>
                <w:lang w:eastAsia="en-AU"/>
              </w:rPr>
            </w:pPr>
          </w:p>
        </w:tc>
      </w:tr>
      <w:tr w:rsidR="00B2159B" w14:paraId="7EDB0B25" w14:textId="77777777" w:rsidTr="00B2159B">
        <w:tc>
          <w:tcPr>
            <w:tcW w:w="10205" w:type="dxa"/>
          </w:tcPr>
          <w:p w14:paraId="68B18F80" w14:textId="77777777" w:rsidR="00B2159B" w:rsidRPr="00244384" w:rsidRDefault="00B2159B" w:rsidP="004535F8">
            <w:pPr>
              <w:pStyle w:val="BodyText"/>
              <w:rPr>
                <w:sz w:val="20"/>
                <w:szCs w:val="22"/>
                <w:lang w:eastAsia="en-AU"/>
              </w:rPr>
            </w:pPr>
          </w:p>
        </w:tc>
      </w:tr>
    </w:tbl>
    <w:p w14:paraId="47B5954F" w14:textId="4515B8A2" w:rsidR="004535F8" w:rsidRDefault="004179E0" w:rsidP="004535F8">
      <w:pPr>
        <w:pStyle w:val="BodyText"/>
        <w:rPr>
          <w:lang w:eastAsia="en-AU"/>
        </w:rPr>
      </w:pPr>
      <w:r>
        <w:rPr>
          <w:lang w:eastAsia="en-AU"/>
        </w:rPr>
        <w:t>Describe the location in terms of both streets and GPS codes</w:t>
      </w:r>
      <w:r w:rsidR="00CA6222">
        <w:rPr>
          <w:lang w:eastAsia="en-AU"/>
        </w:rPr>
        <w:t>.</w:t>
      </w:r>
    </w:p>
    <w:p w14:paraId="2F9ED5F6" w14:textId="4637D2F5" w:rsidR="004535F8" w:rsidRDefault="004535F8" w:rsidP="004535F8">
      <w:pPr>
        <w:pStyle w:val="BodyText"/>
        <w:rPr>
          <w:lang w:eastAsia="en-AU"/>
        </w:rPr>
      </w:pPr>
    </w:p>
    <w:p w14:paraId="41796F37" w14:textId="44A53290" w:rsidR="00F14E72" w:rsidRPr="006821A1" w:rsidRDefault="00CD51B2" w:rsidP="006821A1">
      <w:pPr>
        <w:pStyle w:val="BodyText"/>
        <w:rPr>
          <w:b/>
          <w:bCs/>
        </w:rPr>
      </w:pPr>
      <w:r w:rsidRPr="006821A1">
        <w:rPr>
          <w:rFonts w:eastAsia="Calibri"/>
          <w:b/>
          <w:bCs/>
        </w:rPr>
        <w:lastRenderedPageBreak/>
        <w:t>Specified crown land the levee is located on</w:t>
      </w:r>
    </w:p>
    <w:p w14:paraId="6AAC7382" w14:textId="77777777" w:rsidR="00F14E72" w:rsidRPr="00F14E72" w:rsidRDefault="00F14E72" w:rsidP="0022707B">
      <w:pPr>
        <w:pStyle w:val="BodyText"/>
        <w:rPr>
          <w:rFonts w:eastAsia="Calibri"/>
        </w:rPr>
      </w:pPr>
      <w:r w:rsidRPr="00F14E72">
        <w:rPr>
          <w:rFonts w:eastAsia="Calibri"/>
        </w:rPr>
        <w:t xml:space="preserve">List all Specified Crown land the levee that those portions of the levee to be maintained are located on: </w:t>
      </w:r>
    </w:p>
    <w:tbl>
      <w:tblPr>
        <w:tblStyle w:val="TableGrid3"/>
        <w:tblW w:w="0" w:type="auto"/>
        <w:tblLook w:val="04A0" w:firstRow="1" w:lastRow="0" w:firstColumn="1" w:lastColumn="0" w:noHBand="0" w:noVBand="1"/>
      </w:tblPr>
      <w:tblGrid>
        <w:gridCol w:w="9242"/>
      </w:tblGrid>
      <w:tr w:rsidR="00F14E72" w:rsidRPr="00F14E72" w14:paraId="26A77113" w14:textId="77777777" w:rsidTr="00DE7009">
        <w:tc>
          <w:tcPr>
            <w:tcW w:w="9242" w:type="dxa"/>
          </w:tcPr>
          <w:p w14:paraId="74D83CF5" w14:textId="77777777" w:rsidR="00F14E72" w:rsidRPr="00F14E72" w:rsidRDefault="00F14E72" w:rsidP="00F14E72">
            <w:pPr>
              <w:rPr>
                <w:rFonts w:asciiTheme="majorHAnsi" w:hAnsiTheme="majorHAnsi" w:cstheme="majorHAnsi"/>
                <w:sz w:val="20"/>
                <w:szCs w:val="20"/>
              </w:rPr>
            </w:pPr>
          </w:p>
        </w:tc>
      </w:tr>
      <w:tr w:rsidR="00F14E72" w:rsidRPr="00F14E72" w14:paraId="0A3678D2" w14:textId="77777777" w:rsidTr="00DE7009">
        <w:tc>
          <w:tcPr>
            <w:tcW w:w="9242" w:type="dxa"/>
          </w:tcPr>
          <w:p w14:paraId="00A9B94D" w14:textId="77777777" w:rsidR="00F14E72" w:rsidRPr="00F14E72" w:rsidRDefault="00F14E72" w:rsidP="00F14E72">
            <w:pPr>
              <w:rPr>
                <w:rFonts w:asciiTheme="majorHAnsi" w:hAnsiTheme="majorHAnsi" w:cstheme="majorHAnsi"/>
                <w:sz w:val="20"/>
                <w:szCs w:val="20"/>
              </w:rPr>
            </w:pPr>
          </w:p>
        </w:tc>
      </w:tr>
      <w:tr w:rsidR="00F14E72" w:rsidRPr="00F14E72" w14:paraId="4D418460" w14:textId="77777777" w:rsidTr="00DE7009">
        <w:tc>
          <w:tcPr>
            <w:tcW w:w="9242" w:type="dxa"/>
          </w:tcPr>
          <w:p w14:paraId="66C5CC75" w14:textId="77777777" w:rsidR="00F14E72" w:rsidRPr="00F14E72" w:rsidRDefault="00F14E72" w:rsidP="00F14E72">
            <w:pPr>
              <w:rPr>
                <w:rFonts w:asciiTheme="majorHAnsi" w:hAnsiTheme="majorHAnsi" w:cstheme="majorHAnsi"/>
                <w:sz w:val="20"/>
                <w:szCs w:val="20"/>
              </w:rPr>
            </w:pPr>
          </w:p>
        </w:tc>
      </w:tr>
      <w:tr w:rsidR="00F14E72" w:rsidRPr="00F14E72" w14:paraId="0152943C" w14:textId="77777777" w:rsidTr="00DE7009">
        <w:tc>
          <w:tcPr>
            <w:tcW w:w="9242" w:type="dxa"/>
          </w:tcPr>
          <w:p w14:paraId="65802D31" w14:textId="77777777" w:rsidR="00F14E72" w:rsidRPr="00F14E72" w:rsidRDefault="00F14E72" w:rsidP="00F14E72">
            <w:pPr>
              <w:rPr>
                <w:rFonts w:asciiTheme="majorHAnsi" w:hAnsiTheme="majorHAnsi" w:cstheme="majorHAnsi"/>
                <w:sz w:val="20"/>
                <w:szCs w:val="20"/>
              </w:rPr>
            </w:pPr>
          </w:p>
        </w:tc>
      </w:tr>
    </w:tbl>
    <w:p w14:paraId="580D76B2" w14:textId="586312DD" w:rsidR="00F14E72" w:rsidRDefault="0022707B" w:rsidP="0022707B">
      <w:pPr>
        <w:pStyle w:val="BodyText"/>
        <w:rPr>
          <w:rFonts w:eastAsia="Calibri"/>
        </w:rPr>
      </w:pPr>
      <w:r>
        <w:rPr>
          <w:rFonts w:eastAsia="Calibri"/>
        </w:rPr>
        <w:t>D</w:t>
      </w:r>
      <w:r w:rsidR="00F14E72" w:rsidRPr="00F14E72">
        <w:rPr>
          <w:rFonts w:eastAsia="Calibri"/>
        </w:rPr>
        <w:t>escribe the location of the levee in terms of both streets and via GPS codes</w:t>
      </w:r>
      <w:r w:rsidR="00CA6222">
        <w:rPr>
          <w:rFonts w:eastAsia="Calibri"/>
        </w:rPr>
        <w:t>.</w:t>
      </w:r>
      <w:r w:rsidR="00F14E72" w:rsidRPr="00F14E72">
        <w:rPr>
          <w:rFonts w:eastAsia="Calibri"/>
        </w:rPr>
        <w:t xml:space="preserve"> </w:t>
      </w:r>
    </w:p>
    <w:p w14:paraId="6BD799CD" w14:textId="77777777" w:rsidR="00234647" w:rsidRPr="00F14E72" w:rsidRDefault="00234647" w:rsidP="0022707B">
      <w:pPr>
        <w:pStyle w:val="BodyText"/>
        <w:rPr>
          <w:rFonts w:eastAsia="Calibri"/>
        </w:rPr>
      </w:pPr>
    </w:p>
    <w:p w14:paraId="178F6DA6" w14:textId="752C1E45" w:rsidR="00F14E72" w:rsidRPr="006821A1" w:rsidRDefault="00CA6222" w:rsidP="006821A1">
      <w:pPr>
        <w:pStyle w:val="BodyText"/>
        <w:rPr>
          <w:rFonts w:eastAsia="Calibri"/>
          <w:b/>
          <w:bCs/>
        </w:rPr>
      </w:pPr>
      <w:r w:rsidRPr="006821A1">
        <w:rPr>
          <w:rFonts w:eastAsia="Calibri"/>
          <w:b/>
          <w:bCs/>
        </w:rPr>
        <w:t>Lease holder</w:t>
      </w:r>
    </w:p>
    <w:p w14:paraId="5E4EC94B" w14:textId="77777777" w:rsidR="00234647" w:rsidRPr="00234647" w:rsidRDefault="00234647" w:rsidP="00234647">
      <w:pPr>
        <w:pStyle w:val="BodyText"/>
        <w:rPr>
          <w:rFonts w:eastAsia="Calibri"/>
        </w:rPr>
      </w:pPr>
      <w:r w:rsidRPr="00234647">
        <w:rPr>
          <w:rFonts w:eastAsia="Calibri"/>
        </w:rPr>
        <w:t xml:space="preserve">The following has a lease over the land and has provided consent to the proposed maintenance activities: </w:t>
      </w:r>
    </w:p>
    <w:tbl>
      <w:tblPr>
        <w:tblStyle w:val="TableGrid"/>
        <w:tblW w:w="0" w:type="auto"/>
        <w:tblLook w:val="04A0" w:firstRow="1" w:lastRow="0" w:firstColumn="1" w:lastColumn="0" w:noHBand="0" w:noVBand="1"/>
      </w:tblPr>
      <w:tblGrid>
        <w:gridCol w:w="2660"/>
        <w:gridCol w:w="6582"/>
      </w:tblGrid>
      <w:tr w:rsidR="00293491" w14:paraId="53552B79" w14:textId="77777777" w:rsidTr="00AE18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60" w:type="dxa"/>
            <w:tcBorders>
              <w:top w:val="nil"/>
              <w:bottom w:val="single" w:sz="4" w:space="0" w:color="auto"/>
            </w:tcBorders>
            <w:shd w:val="clear" w:color="auto" w:fill="auto"/>
          </w:tcPr>
          <w:p w14:paraId="705FE852" w14:textId="77777777" w:rsidR="00293491" w:rsidRDefault="00293491" w:rsidP="00DE7009">
            <w:r>
              <w:t>Lease Holder’s Name</w:t>
            </w:r>
          </w:p>
        </w:tc>
        <w:tc>
          <w:tcPr>
            <w:tcW w:w="6582" w:type="dxa"/>
            <w:tcBorders>
              <w:top w:val="nil"/>
              <w:bottom w:val="single" w:sz="4" w:space="0" w:color="auto"/>
            </w:tcBorders>
            <w:shd w:val="clear" w:color="auto" w:fill="auto"/>
          </w:tcPr>
          <w:p w14:paraId="2A608182" w14:textId="77777777" w:rsidR="00293491" w:rsidRDefault="00293491" w:rsidP="00DE7009">
            <w:pPr>
              <w:cnfStyle w:val="100000000000" w:firstRow="1" w:lastRow="0" w:firstColumn="0" w:lastColumn="0" w:oddVBand="0" w:evenVBand="0" w:oddHBand="0" w:evenHBand="0" w:firstRowFirstColumn="0" w:firstRowLastColumn="0" w:lastRowFirstColumn="0" w:lastRowLastColumn="0"/>
            </w:pPr>
            <w:r>
              <w:t xml:space="preserve">Proof that lease holder approval has been granted </w:t>
            </w:r>
          </w:p>
        </w:tc>
      </w:tr>
      <w:tr w:rsidR="00293491" w14:paraId="0966CB0E" w14:textId="77777777" w:rsidTr="00AE185B">
        <w:tc>
          <w:tcPr>
            <w:tcW w:w="2660" w:type="dxa"/>
            <w:tcBorders>
              <w:top w:val="single" w:sz="4" w:space="0" w:color="auto"/>
              <w:left w:val="single" w:sz="4" w:space="0" w:color="auto"/>
              <w:bottom w:val="single" w:sz="4" w:space="0" w:color="auto"/>
              <w:right w:val="single" w:sz="4" w:space="0" w:color="auto"/>
            </w:tcBorders>
          </w:tcPr>
          <w:p w14:paraId="0571933B" w14:textId="77777777" w:rsidR="00293491" w:rsidRDefault="00293491" w:rsidP="00DE7009"/>
          <w:p w14:paraId="712A02D7" w14:textId="77777777" w:rsidR="00293491" w:rsidRDefault="00293491" w:rsidP="00DE7009"/>
          <w:p w14:paraId="73BBEC16" w14:textId="77777777" w:rsidR="00293491" w:rsidRDefault="00293491" w:rsidP="00DE7009"/>
        </w:tc>
        <w:tc>
          <w:tcPr>
            <w:tcW w:w="6582" w:type="dxa"/>
            <w:tcBorders>
              <w:top w:val="single" w:sz="4" w:space="0" w:color="auto"/>
              <w:left w:val="single" w:sz="4" w:space="0" w:color="auto"/>
              <w:bottom w:val="single" w:sz="4" w:space="0" w:color="auto"/>
              <w:right w:val="single" w:sz="4" w:space="0" w:color="auto"/>
            </w:tcBorders>
          </w:tcPr>
          <w:p w14:paraId="0B5CFD1C" w14:textId="77777777" w:rsidR="00293491" w:rsidRDefault="00293491" w:rsidP="00DE7009">
            <w:r>
              <w:t>(</w:t>
            </w:r>
            <w:r w:rsidRPr="00B7293F">
              <w:rPr>
                <w:color w:val="00857E" w:themeColor="accent1" w:themeShade="BF"/>
              </w:rPr>
              <w:t>e</w:t>
            </w:r>
            <w:r>
              <w:rPr>
                <w:color w:val="00857E" w:themeColor="accent1" w:themeShade="BF"/>
              </w:rPr>
              <w:t>.</w:t>
            </w:r>
            <w:r w:rsidRPr="00B7293F">
              <w:rPr>
                <w:color w:val="00857E" w:themeColor="accent1" w:themeShade="BF"/>
              </w:rPr>
              <w:t>g</w:t>
            </w:r>
            <w:r>
              <w:rPr>
                <w:color w:val="00857E" w:themeColor="accent1" w:themeShade="BF"/>
              </w:rPr>
              <w:t>.</w:t>
            </w:r>
            <w:r w:rsidRPr="00B7293F">
              <w:rPr>
                <w:color w:val="00857E" w:themeColor="accent1" w:themeShade="BF"/>
              </w:rPr>
              <w:t xml:space="preserve"> - see attached letter of consent</w:t>
            </w:r>
            <w:r>
              <w:t>)</w:t>
            </w:r>
          </w:p>
        </w:tc>
      </w:tr>
    </w:tbl>
    <w:p w14:paraId="38924297" w14:textId="77777777" w:rsidR="00AC1A0C" w:rsidRPr="00F14E72" w:rsidRDefault="00AC1A0C" w:rsidP="00CA6222">
      <w:pPr>
        <w:pStyle w:val="BodyText"/>
        <w:rPr>
          <w:rFonts w:eastAsia="Calibri"/>
        </w:rPr>
      </w:pPr>
    </w:p>
    <w:p w14:paraId="66A4DEF6" w14:textId="08E06B49" w:rsidR="004535F8" w:rsidRPr="006821A1" w:rsidRDefault="007453B4" w:rsidP="006821A1">
      <w:pPr>
        <w:pStyle w:val="BodyText"/>
        <w:rPr>
          <w:b/>
          <w:bCs/>
        </w:rPr>
      </w:pPr>
      <w:r w:rsidRPr="006821A1">
        <w:rPr>
          <w:b/>
          <w:bCs/>
        </w:rPr>
        <w:t>Levee dimensions</w:t>
      </w:r>
    </w:p>
    <w:p w14:paraId="24809295" w14:textId="3E5D7DF2" w:rsidR="007453B4" w:rsidRDefault="0079431B" w:rsidP="004535F8">
      <w:pPr>
        <w:pStyle w:val="BodyText"/>
        <w:rPr>
          <w:lang w:eastAsia="en-AU"/>
        </w:rPr>
      </w:pPr>
      <w:r w:rsidRPr="0079431B">
        <w:rPr>
          <w:lang w:eastAsia="en-AU"/>
        </w:rPr>
        <w:t>The dimensions to which the levee is to be maintained are:</w:t>
      </w:r>
    </w:p>
    <w:tbl>
      <w:tblPr>
        <w:tblStyle w:val="TableGrid4"/>
        <w:tblW w:w="0" w:type="auto"/>
        <w:tblLook w:val="04A0" w:firstRow="1" w:lastRow="0" w:firstColumn="1" w:lastColumn="0" w:noHBand="0" w:noVBand="1"/>
      </w:tblPr>
      <w:tblGrid>
        <w:gridCol w:w="2660"/>
        <w:gridCol w:w="6582"/>
      </w:tblGrid>
      <w:tr w:rsidR="00937E41" w:rsidRPr="00937E41" w14:paraId="5C3C8DE9" w14:textId="77777777" w:rsidTr="00E46E8A">
        <w:tc>
          <w:tcPr>
            <w:tcW w:w="2660" w:type="dxa"/>
            <w:tcBorders>
              <w:top w:val="nil"/>
              <w:left w:val="nil"/>
              <w:bottom w:val="single" w:sz="4" w:space="0" w:color="auto"/>
              <w:right w:val="nil"/>
            </w:tcBorders>
          </w:tcPr>
          <w:p w14:paraId="1BBF2C4F" w14:textId="77777777" w:rsidR="00937E41" w:rsidRPr="00937E41" w:rsidRDefault="00937E41" w:rsidP="00937E41">
            <w:pPr>
              <w:pStyle w:val="BodyText"/>
              <w:rPr>
                <w:sz w:val="20"/>
                <w:szCs w:val="20"/>
              </w:rPr>
            </w:pPr>
          </w:p>
        </w:tc>
        <w:tc>
          <w:tcPr>
            <w:tcW w:w="6582" w:type="dxa"/>
            <w:tcBorders>
              <w:top w:val="nil"/>
              <w:left w:val="nil"/>
              <w:bottom w:val="single" w:sz="4" w:space="0" w:color="auto"/>
              <w:right w:val="nil"/>
            </w:tcBorders>
          </w:tcPr>
          <w:p w14:paraId="1013A20D" w14:textId="77777777" w:rsidR="00937E41" w:rsidRPr="00937E41" w:rsidRDefault="00937E41" w:rsidP="00937E41">
            <w:pPr>
              <w:pStyle w:val="BodyText"/>
              <w:rPr>
                <w:sz w:val="20"/>
                <w:szCs w:val="20"/>
              </w:rPr>
            </w:pPr>
            <w:r w:rsidRPr="00937E41">
              <w:rPr>
                <w:sz w:val="20"/>
                <w:szCs w:val="20"/>
              </w:rPr>
              <w:t xml:space="preserve">Dimensions </w:t>
            </w:r>
          </w:p>
        </w:tc>
      </w:tr>
      <w:tr w:rsidR="00937E41" w:rsidRPr="00937E41" w14:paraId="5119E9B4" w14:textId="77777777" w:rsidTr="00E46E8A">
        <w:tc>
          <w:tcPr>
            <w:tcW w:w="2660" w:type="dxa"/>
            <w:tcBorders>
              <w:top w:val="single" w:sz="4" w:space="0" w:color="auto"/>
            </w:tcBorders>
          </w:tcPr>
          <w:p w14:paraId="1A1CFE89" w14:textId="77777777" w:rsidR="00937E41" w:rsidRPr="00937E41" w:rsidRDefault="00937E41" w:rsidP="00937E41">
            <w:pPr>
              <w:pStyle w:val="BodyText"/>
              <w:rPr>
                <w:sz w:val="20"/>
                <w:szCs w:val="20"/>
              </w:rPr>
            </w:pPr>
            <w:r w:rsidRPr="00937E41">
              <w:rPr>
                <w:sz w:val="20"/>
                <w:szCs w:val="20"/>
              </w:rPr>
              <w:t>Height</w:t>
            </w:r>
          </w:p>
        </w:tc>
        <w:tc>
          <w:tcPr>
            <w:tcW w:w="6582" w:type="dxa"/>
            <w:tcBorders>
              <w:top w:val="single" w:sz="4" w:space="0" w:color="auto"/>
            </w:tcBorders>
          </w:tcPr>
          <w:p w14:paraId="655D8DE8" w14:textId="77777777" w:rsidR="00937E41" w:rsidRPr="00937E41" w:rsidRDefault="00937E41" w:rsidP="00E46E8A">
            <w:pPr>
              <w:pStyle w:val="BodyText"/>
              <w:jc w:val="right"/>
              <w:rPr>
                <w:i/>
                <w:sz w:val="20"/>
                <w:szCs w:val="20"/>
              </w:rPr>
            </w:pPr>
            <w:r w:rsidRPr="00937E41">
              <w:rPr>
                <w:i/>
                <w:sz w:val="20"/>
                <w:szCs w:val="20"/>
              </w:rPr>
              <w:t xml:space="preserve">millimetres/metres </w:t>
            </w:r>
          </w:p>
        </w:tc>
      </w:tr>
      <w:tr w:rsidR="00937E41" w:rsidRPr="00937E41" w14:paraId="1039597F" w14:textId="77777777" w:rsidTr="00DE7009">
        <w:tc>
          <w:tcPr>
            <w:tcW w:w="2660" w:type="dxa"/>
          </w:tcPr>
          <w:p w14:paraId="6A2771DC" w14:textId="77777777" w:rsidR="00937E41" w:rsidRPr="00937E41" w:rsidRDefault="00937E41" w:rsidP="00937E41">
            <w:pPr>
              <w:pStyle w:val="BodyText"/>
              <w:rPr>
                <w:sz w:val="20"/>
                <w:szCs w:val="20"/>
              </w:rPr>
            </w:pPr>
            <w:r w:rsidRPr="00937E41">
              <w:rPr>
                <w:sz w:val="20"/>
                <w:szCs w:val="20"/>
              </w:rPr>
              <w:t>Breadth (footprint)</w:t>
            </w:r>
          </w:p>
        </w:tc>
        <w:tc>
          <w:tcPr>
            <w:tcW w:w="6582" w:type="dxa"/>
          </w:tcPr>
          <w:p w14:paraId="0647EC1A" w14:textId="77777777" w:rsidR="00937E41" w:rsidRPr="00937E41" w:rsidRDefault="00937E41" w:rsidP="00E46E8A">
            <w:pPr>
              <w:pStyle w:val="BodyText"/>
              <w:jc w:val="right"/>
              <w:rPr>
                <w:i/>
                <w:sz w:val="20"/>
                <w:szCs w:val="20"/>
              </w:rPr>
            </w:pPr>
            <w:r w:rsidRPr="00937E41">
              <w:rPr>
                <w:i/>
                <w:sz w:val="20"/>
                <w:szCs w:val="20"/>
              </w:rPr>
              <w:t>millimetres/metres</w:t>
            </w:r>
          </w:p>
        </w:tc>
      </w:tr>
      <w:tr w:rsidR="00937E41" w:rsidRPr="00937E41" w14:paraId="49576095" w14:textId="77777777" w:rsidTr="00DE7009">
        <w:tc>
          <w:tcPr>
            <w:tcW w:w="2660" w:type="dxa"/>
          </w:tcPr>
          <w:p w14:paraId="032B0B85" w14:textId="77777777" w:rsidR="00937E41" w:rsidRPr="00937E41" w:rsidRDefault="00937E41" w:rsidP="00937E41">
            <w:pPr>
              <w:pStyle w:val="BodyText"/>
              <w:rPr>
                <w:sz w:val="20"/>
                <w:szCs w:val="20"/>
              </w:rPr>
            </w:pPr>
            <w:r w:rsidRPr="00937E41">
              <w:rPr>
                <w:sz w:val="20"/>
                <w:szCs w:val="20"/>
              </w:rPr>
              <w:t>Length</w:t>
            </w:r>
          </w:p>
        </w:tc>
        <w:tc>
          <w:tcPr>
            <w:tcW w:w="6582" w:type="dxa"/>
          </w:tcPr>
          <w:p w14:paraId="2565B181" w14:textId="407208DA" w:rsidR="00937E41" w:rsidRPr="00937E41" w:rsidRDefault="00937E41" w:rsidP="00E46E8A">
            <w:pPr>
              <w:pStyle w:val="BodyText"/>
              <w:jc w:val="right"/>
              <w:rPr>
                <w:i/>
                <w:sz w:val="20"/>
                <w:szCs w:val="20"/>
              </w:rPr>
            </w:pPr>
            <w:r w:rsidRPr="00937E41">
              <w:rPr>
                <w:i/>
                <w:sz w:val="20"/>
                <w:szCs w:val="20"/>
              </w:rPr>
              <w:t>metres/</w:t>
            </w:r>
            <w:r w:rsidR="005421D3">
              <w:rPr>
                <w:i/>
                <w:sz w:val="20"/>
                <w:szCs w:val="20"/>
              </w:rPr>
              <w:t>k</w:t>
            </w:r>
            <w:r w:rsidRPr="00937E41">
              <w:rPr>
                <w:i/>
                <w:sz w:val="20"/>
                <w:szCs w:val="20"/>
              </w:rPr>
              <w:t>ilometres</w:t>
            </w:r>
          </w:p>
        </w:tc>
      </w:tr>
    </w:tbl>
    <w:p w14:paraId="2BDCB984" w14:textId="0A7E0671" w:rsidR="004535F8" w:rsidRPr="006B54B5" w:rsidRDefault="00DF70C7" w:rsidP="004535F8">
      <w:pPr>
        <w:pStyle w:val="BodyText"/>
        <w:rPr>
          <w:color w:val="00857E" w:themeColor="accent1" w:themeShade="BF"/>
          <w:sz w:val="18"/>
          <w:lang w:eastAsia="en-AU"/>
        </w:rPr>
      </w:pPr>
      <w:r w:rsidRPr="006B54B5">
        <w:rPr>
          <w:color w:val="00857E" w:themeColor="accent1" w:themeShade="BF"/>
          <w:sz w:val="18"/>
          <w:lang w:eastAsia="en-AU"/>
        </w:rPr>
        <w:t xml:space="preserve">Speak to your local CMA about your proposed </w:t>
      </w:r>
      <w:r w:rsidR="006B54B5" w:rsidRPr="006B54B5">
        <w:rPr>
          <w:color w:val="00857E" w:themeColor="accent1" w:themeShade="BF"/>
          <w:sz w:val="18"/>
          <w:lang w:eastAsia="en-AU"/>
        </w:rPr>
        <w:t>dimensions</w:t>
      </w:r>
    </w:p>
    <w:p w14:paraId="3A75942D" w14:textId="77777777" w:rsidR="006821A1" w:rsidRPr="006821A1" w:rsidRDefault="006821A1" w:rsidP="006821A1">
      <w:pPr>
        <w:pStyle w:val="BodyText"/>
      </w:pPr>
    </w:p>
    <w:p w14:paraId="058AB8CF" w14:textId="49FAED7C" w:rsidR="00015E0C" w:rsidRPr="006821A1" w:rsidRDefault="00015E0C" w:rsidP="006821A1">
      <w:pPr>
        <w:pStyle w:val="BodyText"/>
        <w:rPr>
          <w:b/>
          <w:bCs/>
        </w:rPr>
      </w:pPr>
      <w:r w:rsidRPr="006821A1">
        <w:rPr>
          <w:b/>
          <w:bCs/>
        </w:rPr>
        <w:t>Perio</w:t>
      </w:r>
      <w:r w:rsidR="008E02CA" w:rsidRPr="006821A1">
        <w:rPr>
          <w:b/>
          <w:bCs/>
        </w:rPr>
        <w:t>d the permit has effect</w:t>
      </w:r>
    </w:p>
    <w:tbl>
      <w:tblPr>
        <w:tblStyle w:val="TableGrid"/>
        <w:tblW w:w="0" w:type="auto"/>
        <w:tblLook w:val="04A0" w:firstRow="1" w:lastRow="0" w:firstColumn="1" w:lastColumn="0" w:noHBand="0" w:noVBand="1"/>
      </w:tblPr>
      <w:tblGrid>
        <w:gridCol w:w="2620"/>
        <w:gridCol w:w="3302"/>
        <w:gridCol w:w="3320"/>
      </w:tblGrid>
      <w:tr w:rsidR="002B7AA7" w:rsidRPr="002B7AA7" w14:paraId="389C8377" w14:textId="77777777" w:rsidTr="002B7AA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20" w:type="dxa"/>
            <w:tcBorders>
              <w:top w:val="nil"/>
              <w:bottom w:val="single" w:sz="4" w:space="0" w:color="auto"/>
            </w:tcBorders>
            <w:shd w:val="clear" w:color="auto" w:fill="auto"/>
          </w:tcPr>
          <w:p w14:paraId="701E7FE9" w14:textId="77777777" w:rsidR="002B7AA7" w:rsidRPr="002B7AA7" w:rsidRDefault="002B7AA7" w:rsidP="002B7AA7">
            <w:pPr>
              <w:pStyle w:val="BodyText"/>
              <w:spacing w:line="240" w:lineRule="atLeast"/>
              <w:rPr>
                <w:b/>
                <w:bCs/>
                <w:sz w:val="20"/>
              </w:rPr>
            </w:pPr>
          </w:p>
        </w:tc>
        <w:tc>
          <w:tcPr>
            <w:tcW w:w="3302" w:type="dxa"/>
            <w:tcBorders>
              <w:top w:val="nil"/>
              <w:bottom w:val="single" w:sz="4" w:space="0" w:color="auto"/>
            </w:tcBorders>
            <w:shd w:val="clear" w:color="auto" w:fill="auto"/>
          </w:tcPr>
          <w:p w14:paraId="5D1E0980" w14:textId="77777777" w:rsidR="002B7AA7" w:rsidRPr="002B7AA7" w:rsidRDefault="002B7AA7" w:rsidP="002B7AA7">
            <w:pPr>
              <w:pStyle w:val="BodyText"/>
              <w:cnfStyle w:val="100000000000" w:firstRow="1" w:lastRow="0" w:firstColumn="0" w:lastColumn="0" w:oddVBand="0" w:evenVBand="0" w:oddHBand="0" w:evenHBand="0" w:firstRowFirstColumn="0" w:firstRowLastColumn="0" w:lastRowFirstColumn="0" w:lastRowLastColumn="0"/>
            </w:pPr>
            <w:r w:rsidRPr="002B7AA7">
              <w:t xml:space="preserve">Commencement </w:t>
            </w:r>
          </w:p>
        </w:tc>
        <w:tc>
          <w:tcPr>
            <w:tcW w:w="3320" w:type="dxa"/>
            <w:tcBorders>
              <w:top w:val="nil"/>
              <w:bottom w:val="single" w:sz="4" w:space="0" w:color="auto"/>
            </w:tcBorders>
            <w:shd w:val="clear" w:color="auto" w:fill="auto"/>
          </w:tcPr>
          <w:p w14:paraId="645F5714" w14:textId="77777777" w:rsidR="002B7AA7" w:rsidRPr="002B7AA7" w:rsidRDefault="002B7AA7" w:rsidP="002B7AA7">
            <w:pPr>
              <w:pStyle w:val="BodyText"/>
              <w:cnfStyle w:val="100000000000" w:firstRow="1" w:lastRow="0" w:firstColumn="0" w:lastColumn="0" w:oddVBand="0" w:evenVBand="0" w:oddHBand="0" w:evenHBand="0" w:firstRowFirstColumn="0" w:firstRowLastColumn="0" w:lastRowFirstColumn="0" w:lastRowLastColumn="0"/>
            </w:pPr>
            <w:r w:rsidRPr="002B7AA7">
              <w:t xml:space="preserve">Conclusion </w:t>
            </w:r>
          </w:p>
        </w:tc>
      </w:tr>
      <w:tr w:rsidR="002B7AA7" w:rsidRPr="002B7AA7" w14:paraId="37152E8C" w14:textId="77777777" w:rsidTr="002B7AA7">
        <w:tc>
          <w:tcPr>
            <w:tcW w:w="2620" w:type="dxa"/>
            <w:tcBorders>
              <w:top w:val="single" w:sz="4" w:space="0" w:color="auto"/>
              <w:left w:val="single" w:sz="4" w:space="0" w:color="auto"/>
              <w:bottom w:val="single" w:sz="4" w:space="0" w:color="auto"/>
              <w:right w:val="single" w:sz="4" w:space="0" w:color="auto"/>
            </w:tcBorders>
          </w:tcPr>
          <w:p w14:paraId="676C46F7" w14:textId="659453E3" w:rsidR="002B7AA7" w:rsidRPr="002B7AA7" w:rsidRDefault="002B7AA7" w:rsidP="002B7AA7">
            <w:pPr>
              <w:pStyle w:val="BodyText"/>
            </w:pPr>
            <w:r w:rsidRPr="002B7AA7">
              <w:t>Major maintenance activities (maximum one year) – use of machinery and brin</w:t>
            </w:r>
            <w:r w:rsidR="00C53482">
              <w:t>g</w:t>
            </w:r>
            <w:r w:rsidRPr="002B7AA7">
              <w:t>ing in of soil</w:t>
            </w:r>
          </w:p>
          <w:p w14:paraId="3FEB70A9" w14:textId="77777777" w:rsidR="002B7AA7" w:rsidRPr="002B7AA7" w:rsidRDefault="002B7AA7" w:rsidP="002B7AA7">
            <w:pPr>
              <w:pStyle w:val="BodyText"/>
            </w:pPr>
          </w:p>
          <w:p w14:paraId="464DD1B2" w14:textId="77777777" w:rsidR="002B7AA7" w:rsidRPr="002B7AA7" w:rsidRDefault="002B7AA7" w:rsidP="002B7AA7">
            <w:pPr>
              <w:pStyle w:val="BodyText"/>
            </w:pPr>
          </w:p>
        </w:tc>
        <w:tc>
          <w:tcPr>
            <w:tcW w:w="3302" w:type="dxa"/>
            <w:tcBorders>
              <w:top w:val="single" w:sz="4" w:space="0" w:color="auto"/>
              <w:left w:val="single" w:sz="4" w:space="0" w:color="auto"/>
              <w:bottom w:val="single" w:sz="4" w:space="0" w:color="auto"/>
              <w:right w:val="single" w:sz="4" w:space="0" w:color="auto"/>
            </w:tcBorders>
          </w:tcPr>
          <w:p w14:paraId="32726C63" w14:textId="77777777" w:rsidR="002B7AA7" w:rsidRPr="002B7AA7" w:rsidRDefault="002B7AA7" w:rsidP="002B7AA7">
            <w:pPr>
              <w:pStyle w:val="BodyText"/>
            </w:pPr>
            <w:r w:rsidRPr="0070350F">
              <w:rPr>
                <w:color w:val="00857E" w:themeColor="accent1" w:themeShade="BF"/>
                <w:lang w:eastAsia="en-AU"/>
              </w:rPr>
              <w:t>TO BE COMPLETED BY THE CMA</w:t>
            </w:r>
          </w:p>
        </w:tc>
        <w:tc>
          <w:tcPr>
            <w:tcW w:w="3320" w:type="dxa"/>
            <w:tcBorders>
              <w:top w:val="single" w:sz="4" w:space="0" w:color="auto"/>
              <w:left w:val="single" w:sz="4" w:space="0" w:color="auto"/>
              <w:bottom w:val="single" w:sz="4" w:space="0" w:color="auto"/>
              <w:right w:val="single" w:sz="4" w:space="0" w:color="auto"/>
            </w:tcBorders>
          </w:tcPr>
          <w:p w14:paraId="6AB4D9D2" w14:textId="77777777" w:rsidR="002B7AA7" w:rsidRPr="002B7AA7" w:rsidRDefault="002B7AA7" w:rsidP="002B7AA7">
            <w:pPr>
              <w:pStyle w:val="BodyText"/>
            </w:pPr>
            <w:r w:rsidRPr="0070350F">
              <w:rPr>
                <w:color w:val="00857E" w:themeColor="accent1" w:themeShade="BF"/>
                <w:lang w:eastAsia="en-AU"/>
              </w:rPr>
              <w:t>TO BE COMPLETED BY THE CMA</w:t>
            </w:r>
          </w:p>
        </w:tc>
      </w:tr>
      <w:tr w:rsidR="002B7AA7" w:rsidRPr="002B7AA7" w14:paraId="5DA74A4B" w14:textId="77777777" w:rsidTr="002B7AA7">
        <w:tc>
          <w:tcPr>
            <w:tcW w:w="2620" w:type="dxa"/>
            <w:tcBorders>
              <w:top w:val="single" w:sz="4" w:space="0" w:color="auto"/>
              <w:left w:val="single" w:sz="4" w:space="0" w:color="auto"/>
              <w:bottom w:val="single" w:sz="4" w:space="0" w:color="auto"/>
              <w:right w:val="single" w:sz="4" w:space="0" w:color="auto"/>
            </w:tcBorders>
          </w:tcPr>
          <w:p w14:paraId="42A781DB" w14:textId="77777777" w:rsidR="002B7AA7" w:rsidRPr="002B7AA7" w:rsidRDefault="002B7AA7" w:rsidP="002B7AA7">
            <w:pPr>
              <w:pStyle w:val="BodyText"/>
            </w:pPr>
            <w:r w:rsidRPr="002B7AA7">
              <w:t xml:space="preserve">Minor maintenance activities (up to five years from commencement of permit) </w:t>
            </w:r>
          </w:p>
          <w:p w14:paraId="2F2D95F6" w14:textId="77777777" w:rsidR="002B7AA7" w:rsidRPr="002B7AA7" w:rsidRDefault="002B7AA7" w:rsidP="002B7AA7">
            <w:pPr>
              <w:pStyle w:val="BodyText"/>
            </w:pPr>
          </w:p>
        </w:tc>
        <w:tc>
          <w:tcPr>
            <w:tcW w:w="3302" w:type="dxa"/>
            <w:tcBorders>
              <w:top w:val="single" w:sz="4" w:space="0" w:color="auto"/>
              <w:left w:val="single" w:sz="4" w:space="0" w:color="auto"/>
              <w:bottom w:val="single" w:sz="4" w:space="0" w:color="auto"/>
              <w:right w:val="single" w:sz="4" w:space="0" w:color="auto"/>
            </w:tcBorders>
          </w:tcPr>
          <w:p w14:paraId="02DECB53" w14:textId="77777777" w:rsidR="002B7AA7" w:rsidRPr="002B7AA7" w:rsidRDefault="002B7AA7" w:rsidP="002B7AA7">
            <w:pPr>
              <w:pStyle w:val="BodyText"/>
            </w:pPr>
            <w:r w:rsidRPr="0070350F">
              <w:rPr>
                <w:color w:val="00857E" w:themeColor="accent1" w:themeShade="BF"/>
                <w:lang w:eastAsia="en-AU"/>
              </w:rPr>
              <w:t>TO BE COMPLETED BY THE CMA</w:t>
            </w:r>
          </w:p>
        </w:tc>
        <w:tc>
          <w:tcPr>
            <w:tcW w:w="3320" w:type="dxa"/>
            <w:tcBorders>
              <w:top w:val="single" w:sz="4" w:space="0" w:color="auto"/>
              <w:left w:val="single" w:sz="4" w:space="0" w:color="auto"/>
              <w:bottom w:val="single" w:sz="4" w:space="0" w:color="auto"/>
              <w:right w:val="single" w:sz="4" w:space="0" w:color="auto"/>
            </w:tcBorders>
          </w:tcPr>
          <w:p w14:paraId="382AD12C" w14:textId="77777777" w:rsidR="002B7AA7" w:rsidRPr="002B7AA7" w:rsidRDefault="002B7AA7" w:rsidP="002B7AA7">
            <w:pPr>
              <w:pStyle w:val="BodyText"/>
            </w:pPr>
            <w:r w:rsidRPr="0070350F">
              <w:rPr>
                <w:color w:val="00857E" w:themeColor="accent1" w:themeShade="BF"/>
                <w:lang w:eastAsia="en-AU"/>
              </w:rPr>
              <w:t>TO BE COMPLETED BY THE CMA</w:t>
            </w:r>
          </w:p>
        </w:tc>
      </w:tr>
    </w:tbl>
    <w:p w14:paraId="1EFCBCB2" w14:textId="6B205154" w:rsidR="00AE56D6" w:rsidRDefault="00AE56D6" w:rsidP="004535F8">
      <w:pPr>
        <w:pStyle w:val="BodyText"/>
        <w:rPr>
          <w:lang w:eastAsia="en-AU"/>
        </w:rPr>
      </w:pPr>
    </w:p>
    <w:p w14:paraId="51DCEA04" w14:textId="77777777" w:rsidR="00AE56D6" w:rsidRDefault="00AE56D6">
      <w:pPr>
        <w:rPr>
          <w:rFonts w:cs="Times New Roman"/>
        </w:rPr>
      </w:pPr>
      <w:r>
        <w:br w:type="page"/>
      </w:r>
    </w:p>
    <w:p w14:paraId="2C30E725" w14:textId="50C7CF0D" w:rsidR="008E02CA" w:rsidRPr="006821A1" w:rsidRDefault="007F097E" w:rsidP="006821A1">
      <w:pPr>
        <w:pStyle w:val="BodyText"/>
        <w:rPr>
          <w:b/>
          <w:bCs/>
        </w:rPr>
      </w:pPr>
      <w:r w:rsidRPr="006821A1">
        <w:rPr>
          <w:b/>
          <w:bCs/>
        </w:rPr>
        <w:lastRenderedPageBreak/>
        <w:t>Description of type of maintenance activities</w:t>
      </w:r>
    </w:p>
    <w:p w14:paraId="1C5F0928" w14:textId="0B97040C" w:rsidR="007F097E" w:rsidRDefault="00190717" w:rsidP="004535F8">
      <w:pPr>
        <w:pStyle w:val="BodyText"/>
        <w:rPr>
          <w:lang w:eastAsia="en-AU"/>
        </w:rPr>
      </w:pPr>
      <w:r>
        <w:rPr>
          <w:lang w:eastAsia="en-AU"/>
        </w:rPr>
        <w:t xml:space="preserve">Please </w:t>
      </w:r>
      <w:r w:rsidR="007D76DE" w:rsidRPr="007D76DE">
        <w:rPr>
          <w:lang w:eastAsia="en-AU"/>
        </w:rPr>
        <w:t xml:space="preserve">describe the type of maintenance you propose to undertake </w:t>
      </w:r>
      <w:r w:rsidR="000144F7" w:rsidRPr="007D76DE">
        <w:rPr>
          <w:lang w:eastAsia="en-AU"/>
        </w:rPr>
        <w:t>e.g.</w:t>
      </w:r>
      <w:r w:rsidR="007D76DE" w:rsidRPr="007D76DE">
        <w:rPr>
          <w:lang w:eastAsia="en-AU"/>
        </w:rPr>
        <w:t>:</w:t>
      </w:r>
      <w:r w:rsidR="000144F7" w:rsidRPr="000144F7">
        <w:t xml:space="preserve"> </w:t>
      </w:r>
      <w:r w:rsidR="000144F7" w:rsidRPr="000144F7">
        <w:rPr>
          <w:lang w:eastAsia="en-AU"/>
        </w:rPr>
        <w:t xml:space="preserve">topping up levee by 200 mm to restore to pre-eroded height / restoring heavily eroded sections of the levee / removing trees from levee / removing tree roots from levee / re- footing levee) Also describe the earthworks to be undertaken, </w:t>
      </w:r>
      <w:r w:rsidR="00B31981">
        <w:rPr>
          <w:lang w:eastAsia="en-AU"/>
        </w:rPr>
        <w:t>e.g.</w:t>
      </w:r>
      <w:r w:rsidR="000144F7" w:rsidRPr="000144F7">
        <w:rPr>
          <w:lang w:eastAsia="en-AU"/>
        </w:rPr>
        <w:t>: ‘removal of poorly constructed levee will take place for approximately 200 metres and restored to height of original levee.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0144F7" w14:paraId="7F1A2A1B" w14:textId="77777777" w:rsidTr="000144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shd w:val="clear" w:color="auto" w:fill="auto"/>
          </w:tcPr>
          <w:p w14:paraId="7701A354" w14:textId="77777777" w:rsidR="000144F7" w:rsidRDefault="000144F7" w:rsidP="004535F8">
            <w:pPr>
              <w:pStyle w:val="BodyText"/>
              <w:rPr>
                <w:lang w:eastAsia="en-AU"/>
              </w:rPr>
            </w:pPr>
            <w:bookmarkStart w:id="1" w:name="_Hlk77173206"/>
          </w:p>
          <w:p w14:paraId="0D2EA0B8" w14:textId="77777777" w:rsidR="00B31981" w:rsidRDefault="00B31981" w:rsidP="004535F8">
            <w:pPr>
              <w:pStyle w:val="BodyText"/>
              <w:rPr>
                <w:lang w:eastAsia="en-AU"/>
              </w:rPr>
            </w:pPr>
          </w:p>
          <w:p w14:paraId="3AC1B5DE" w14:textId="77777777" w:rsidR="00B31981" w:rsidRDefault="00B31981" w:rsidP="004535F8">
            <w:pPr>
              <w:pStyle w:val="BodyText"/>
              <w:rPr>
                <w:lang w:eastAsia="en-AU"/>
              </w:rPr>
            </w:pPr>
          </w:p>
          <w:p w14:paraId="1A5E8F62" w14:textId="77777777" w:rsidR="00B31981" w:rsidRDefault="00B31981" w:rsidP="004535F8">
            <w:pPr>
              <w:pStyle w:val="BodyText"/>
              <w:rPr>
                <w:lang w:eastAsia="en-AU"/>
              </w:rPr>
            </w:pPr>
          </w:p>
          <w:p w14:paraId="2C39E59C" w14:textId="77777777" w:rsidR="00B31981" w:rsidRDefault="00B31981" w:rsidP="004535F8">
            <w:pPr>
              <w:pStyle w:val="BodyText"/>
              <w:rPr>
                <w:lang w:eastAsia="en-AU"/>
              </w:rPr>
            </w:pPr>
          </w:p>
          <w:p w14:paraId="78E714CE" w14:textId="77777777" w:rsidR="00B31981" w:rsidRDefault="00B31981" w:rsidP="004535F8">
            <w:pPr>
              <w:pStyle w:val="BodyText"/>
              <w:rPr>
                <w:lang w:eastAsia="en-AU"/>
              </w:rPr>
            </w:pPr>
          </w:p>
          <w:p w14:paraId="02CFFEC9" w14:textId="77777777" w:rsidR="00B31981" w:rsidRDefault="00B31981" w:rsidP="004535F8">
            <w:pPr>
              <w:pStyle w:val="BodyText"/>
              <w:rPr>
                <w:lang w:eastAsia="en-AU"/>
              </w:rPr>
            </w:pPr>
          </w:p>
          <w:p w14:paraId="0D60E8D1" w14:textId="77777777" w:rsidR="00B31981" w:rsidRDefault="00B31981" w:rsidP="004535F8">
            <w:pPr>
              <w:pStyle w:val="BodyText"/>
              <w:rPr>
                <w:lang w:eastAsia="en-AU"/>
              </w:rPr>
            </w:pPr>
          </w:p>
          <w:p w14:paraId="41DE09E6" w14:textId="77777777" w:rsidR="00B31981" w:rsidRDefault="00B31981" w:rsidP="004535F8">
            <w:pPr>
              <w:pStyle w:val="BodyText"/>
              <w:rPr>
                <w:lang w:eastAsia="en-AU"/>
              </w:rPr>
            </w:pPr>
          </w:p>
          <w:p w14:paraId="49197139" w14:textId="6F85078E" w:rsidR="00B31981" w:rsidRDefault="00B31981" w:rsidP="004535F8">
            <w:pPr>
              <w:pStyle w:val="BodyText"/>
              <w:rPr>
                <w:lang w:eastAsia="en-AU"/>
              </w:rPr>
            </w:pPr>
          </w:p>
          <w:p w14:paraId="5D7FD6F2" w14:textId="1BB77A53" w:rsidR="00650740" w:rsidRDefault="00650740" w:rsidP="004535F8">
            <w:pPr>
              <w:pStyle w:val="BodyText"/>
              <w:rPr>
                <w:lang w:eastAsia="en-AU"/>
              </w:rPr>
            </w:pPr>
          </w:p>
          <w:p w14:paraId="68DC8C1B" w14:textId="77777777" w:rsidR="00650740" w:rsidRDefault="00650740" w:rsidP="004535F8">
            <w:pPr>
              <w:pStyle w:val="BodyText"/>
              <w:rPr>
                <w:lang w:eastAsia="en-AU"/>
              </w:rPr>
            </w:pPr>
          </w:p>
          <w:p w14:paraId="1016E3BC" w14:textId="77777777" w:rsidR="00B31981" w:rsidRDefault="00B31981" w:rsidP="004535F8">
            <w:pPr>
              <w:pStyle w:val="BodyText"/>
              <w:rPr>
                <w:lang w:eastAsia="en-AU"/>
              </w:rPr>
            </w:pPr>
          </w:p>
          <w:p w14:paraId="04E5CDF0" w14:textId="41AC7525" w:rsidR="00B31981" w:rsidRDefault="00B31981" w:rsidP="004535F8">
            <w:pPr>
              <w:pStyle w:val="BodyText"/>
              <w:rPr>
                <w:lang w:eastAsia="en-AU"/>
              </w:rPr>
            </w:pPr>
          </w:p>
        </w:tc>
      </w:tr>
      <w:bookmarkEnd w:id="1"/>
    </w:tbl>
    <w:p w14:paraId="57088B11" w14:textId="7FA96CE2" w:rsidR="000144F7" w:rsidRDefault="000144F7" w:rsidP="004535F8">
      <w:pPr>
        <w:pStyle w:val="BodyText"/>
        <w:rPr>
          <w:lang w:eastAsia="en-AU"/>
        </w:rPr>
      </w:pPr>
    </w:p>
    <w:p w14:paraId="21C30B65" w14:textId="3CBA51F1" w:rsidR="00513996" w:rsidRDefault="00513996" w:rsidP="004535F8">
      <w:pPr>
        <w:pStyle w:val="BodyText"/>
        <w:rPr>
          <w:lang w:eastAsia="en-AU"/>
        </w:rPr>
      </w:pPr>
      <w:r>
        <w:rPr>
          <w:lang w:eastAsia="en-AU"/>
        </w:rPr>
        <w:t xml:space="preserve">You may attach a simple diagram of the proposed activities.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513996" w14:paraId="7763640F" w14:textId="77777777" w:rsidTr="00DE70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shd w:val="clear" w:color="auto" w:fill="auto"/>
          </w:tcPr>
          <w:p w14:paraId="2AE0EA86" w14:textId="77777777" w:rsidR="00513996" w:rsidRDefault="00513996" w:rsidP="00DE7009">
            <w:pPr>
              <w:pStyle w:val="BodyText"/>
              <w:rPr>
                <w:lang w:eastAsia="en-AU"/>
              </w:rPr>
            </w:pPr>
          </w:p>
          <w:p w14:paraId="1191F159" w14:textId="77777777" w:rsidR="00513996" w:rsidRDefault="00513996" w:rsidP="00DE7009">
            <w:pPr>
              <w:pStyle w:val="BodyText"/>
              <w:rPr>
                <w:lang w:eastAsia="en-AU"/>
              </w:rPr>
            </w:pPr>
          </w:p>
          <w:p w14:paraId="26E48E91" w14:textId="77777777" w:rsidR="00513996" w:rsidRDefault="00513996" w:rsidP="00DE7009">
            <w:pPr>
              <w:pStyle w:val="BodyText"/>
              <w:rPr>
                <w:lang w:eastAsia="en-AU"/>
              </w:rPr>
            </w:pPr>
          </w:p>
          <w:p w14:paraId="293E2319" w14:textId="77777777" w:rsidR="00513996" w:rsidRDefault="00513996" w:rsidP="00DE7009">
            <w:pPr>
              <w:pStyle w:val="BodyText"/>
              <w:rPr>
                <w:lang w:eastAsia="en-AU"/>
              </w:rPr>
            </w:pPr>
          </w:p>
          <w:p w14:paraId="4FD5486D" w14:textId="77777777" w:rsidR="00513996" w:rsidRDefault="00513996" w:rsidP="00DE7009">
            <w:pPr>
              <w:pStyle w:val="BodyText"/>
              <w:rPr>
                <w:lang w:eastAsia="en-AU"/>
              </w:rPr>
            </w:pPr>
          </w:p>
          <w:p w14:paraId="44486F57" w14:textId="77777777" w:rsidR="00513996" w:rsidRDefault="00513996" w:rsidP="00DE7009">
            <w:pPr>
              <w:pStyle w:val="BodyText"/>
              <w:rPr>
                <w:lang w:eastAsia="en-AU"/>
              </w:rPr>
            </w:pPr>
          </w:p>
          <w:p w14:paraId="29E42C1B" w14:textId="77777777" w:rsidR="00513996" w:rsidRDefault="00513996" w:rsidP="00DE7009">
            <w:pPr>
              <w:pStyle w:val="BodyText"/>
              <w:rPr>
                <w:lang w:eastAsia="en-AU"/>
              </w:rPr>
            </w:pPr>
          </w:p>
          <w:p w14:paraId="317CD6EF" w14:textId="77777777" w:rsidR="00513996" w:rsidRDefault="00513996" w:rsidP="00DE7009">
            <w:pPr>
              <w:pStyle w:val="BodyText"/>
              <w:rPr>
                <w:lang w:eastAsia="en-AU"/>
              </w:rPr>
            </w:pPr>
          </w:p>
          <w:p w14:paraId="1D4E6179" w14:textId="77777777" w:rsidR="00513996" w:rsidRDefault="00513996" w:rsidP="00DE7009">
            <w:pPr>
              <w:pStyle w:val="BodyText"/>
              <w:rPr>
                <w:lang w:eastAsia="en-AU"/>
              </w:rPr>
            </w:pPr>
          </w:p>
          <w:p w14:paraId="62FE1FD8" w14:textId="77777777" w:rsidR="00513996" w:rsidRDefault="00513996" w:rsidP="00DE7009">
            <w:pPr>
              <w:pStyle w:val="BodyText"/>
              <w:rPr>
                <w:lang w:eastAsia="en-AU"/>
              </w:rPr>
            </w:pPr>
          </w:p>
          <w:p w14:paraId="4A1886D9" w14:textId="164976BA" w:rsidR="00513996" w:rsidRDefault="00513996" w:rsidP="00DE7009">
            <w:pPr>
              <w:pStyle w:val="BodyText"/>
              <w:rPr>
                <w:lang w:eastAsia="en-AU"/>
              </w:rPr>
            </w:pPr>
          </w:p>
          <w:p w14:paraId="1B5C78B1" w14:textId="4AA25251" w:rsidR="00650740" w:rsidRDefault="00650740" w:rsidP="00DE7009">
            <w:pPr>
              <w:pStyle w:val="BodyText"/>
              <w:rPr>
                <w:lang w:eastAsia="en-AU"/>
              </w:rPr>
            </w:pPr>
          </w:p>
          <w:p w14:paraId="503CDC9E" w14:textId="494B9996" w:rsidR="00650740" w:rsidRDefault="00650740" w:rsidP="00DE7009">
            <w:pPr>
              <w:pStyle w:val="BodyText"/>
              <w:rPr>
                <w:lang w:eastAsia="en-AU"/>
              </w:rPr>
            </w:pPr>
          </w:p>
          <w:p w14:paraId="744FF94A" w14:textId="77777777" w:rsidR="00650740" w:rsidRDefault="00650740" w:rsidP="00DE7009">
            <w:pPr>
              <w:pStyle w:val="BodyText"/>
              <w:rPr>
                <w:lang w:eastAsia="en-AU"/>
              </w:rPr>
            </w:pPr>
          </w:p>
          <w:p w14:paraId="29FA0375" w14:textId="77777777" w:rsidR="00513996" w:rsidRDefault="00513996" w:rsidP="00DE7009">
            <w:pPr>
              <w:pStyle w:val="BodyText"/>
              <w:rPr>
                <w:lang w:eastAsia="en-AU"/>
              </w:rPr>
            </w:pPr>
          </w:p>
        </w:tc>
      </w:tr>
    </w:tbl>
    <w:p w14:paraId="52E6692F" w14:textId="22D4B4AE" w:rsidR="00766D45" w:rsidRDefault="00766D45" w:rsidP="004535F8">
      <w:pPr>
        <w:pStyle w:val="BodyText"/>
        <w:rPr>
          <w:lang w:eastAsia="en-AU"/>
        </w:rPr>
      </w:pPr>
    </w:p>
    <w:p w14:paraId="219A5497" w14:textId="77777777" w:rsidR="00766D45" w:rsidRPr="005809C2" w:rsidRDefault="00766D45" w:rsidP="00766D45">
      <w:pPr>
        <w:rPr>
          <w:b/>
          <w:sz w:val="32"/>
        </w:rPr>
      </w:pPr>
      <w:r>
        <w:br w:type="page"/>
      </w:r>
      <w:r w:rsidRPr="005809C2">
        <w:rPr>
          <w:b/>
          <w:sz w:val="32"/>
        </w:rPr>
        <w:lastRenderedPageBreak/>
        <w:t>CONDITIONS</w:t>
      </w:r>
    </w:p>
    <w:p w14:paraId="38ABF601" w14:textId="77777777" w:rsidR="00766D45" w:rsidRPr="00042820" w:rsidRDefault="00766D45" w:rsidP="00766D45">
      <w:pPr>
        <w:autoSpaceDE w:val="0"/>
        <w:autoSpaceDN w:val="0"/>
        <w:adjustRightInd w:val="0"/>
        <w:spacing w:line="240" w:lineRule="auto"/>
        <w:rPr>
          <w:color w:val="005954" w:themeColor="accent1" w:themeShade="80"/>
        </w:rPr>
      </w:pPr>
      <w:r w:rsidRPr="00042820">
        <w:rPr>
          <w:color w:val="005954" w:themeColor="accent1" w:themeShade="80"/>
        </w:rPr>
        <w:t>To be completed by the CMA and Crown land manager(s) – if any.</w:t>
      </w:r>
    </w:p>
    <w:p w14:paraId="38095357" w14:textId="77777777" w:rsidR="00766D45" w:rsidRDefault="00766D45" w:rsidP="00766D45">
      <w:pPr>
        <w:autoSpaceDE w:val="0"/>
        <w:autoSpaceDN w:val="0"/>
        <w:adjustRightInd w:val="0"/>
        <w:spacing w:line="240" w:lineRule="auto"/>
      </w:pPr>
    </w:p>
    <w:p w14:paraId="58CEF550" w14:textId="77777777" w:rsidR="00766D45" w:rsidRDefault="00766D45" w:rsidP="00766D45">
      <w:pPr>
        <w:autoSpaceDE w:val="0"/>
        <w:autoSpaceDN w:val="0"/>
        <w:adjustRightInd w:val="0"/>
        <w:spacing w:line="240" w:lineRule="auto"/>
        <w:rPr>
          <w:rFonts w:ascii="Arial" w:hAnsi="Arial"/>
          <w:b/>
          <w:bCs/>
          <w:color w:val="000000"/>
        </w:rPr>
      </w:pPr>
    </w:p>
    <w:p w14:paraId="16A5ED8F" w14:textId="77777777" w:rsidR="00766D45" w:rsidRDefault="00766D45" w:rsidP="00766D45">
      <w:pPr>
        <w:autoSpaceDE w:val="0"/>
        <w:autoSpaceDN w:val="0"/>
        <w:adjustRightInd w:val="0"/>
        <w:spacing w:line="240" w:lineRule="auto"/>
        <w:rPr>
          <w:rFonts w:ascii="Arial" w:hAnsi="Arial"/>
          <w:b/>
          <w:bCs/>
          <w:color w:val="000000"/>
        </w:rPr>
      </w:pPr>
    </w:p>
    <w:p w14:paraId="76974536" w14:textId="77777777" w:rsidR="00766D45" w:rsidRDefault="00766D45" w:rsidP="00766D45">
      <w:pPr>
        <w:autoSpaceDE w:val="0"/>
        <w:autoSpaceDN w:val="0"/>
        <w:adjustRightInd w:val="0"/>
        <w:spacing w:line="240" w:lineRule="auto"/>
        <w:rPr>
          <w:rFonts w:ascii="Arial" w:hAnsi="Arial"/>
          <w:b/>
          <w:bCs/>
          <w:color w:val="000000"/>
        </w:rPr>
      </w:pPr>
    </w:p>
    <w:p w14:paraId="244726A6" w14:textId="77777777" w:rsidR="00766D45" w:rsidRDefault="00766D45" w:rsidP="00766D45">
      <w:pPr>
        <w:autoSpaceDE w:val="0"/>
        <w:autoSpaceDN w:val="0"/>
        <w:adjustRightInd w:val="0"/>
        <w:spacing w:line="240" w:lineRule="auto"/>
        <w:rPr>
          <w:rFonts w:ascii="Arial" w:hAnsi="Arial"/>
          <w:b/>
          <w:bCs/>
          <w:color w:val="000000"/>
        </w:rPr>
      </w:pPr>
    </w:p>
    <w:p w14:paraId="58A275DC" w14:textId="77777777" w:rsidR="00766D45" w:rsidRDefault="00766D45" w:rsidP="00766D45">
      <w:pPr>
        <w:autoSpaceDE w:val="0"/>
        <w:autoSpaceDN w:val="0"/>
        <w:adjustRightInd w:val="0"/>
        <w:spacing w:line="240" w:lineRule="auto"/>
        <w:rPr>
          <w:rFonts w:ascii="Arial" w:hAnsi="Arial"/>
          <w:b/>
          <w:bCs/>
          <w:color w:val="000000"/>
        </w:rPr>
      </w:pPr>
    </w:p>
    <w:p w14:paraId="6B9064AB" w14:textId="77777777" w:rsidR="00766D45" w:rsidRDefault="00766D45" w:rsidP="00766D45">
      <w:pPr>
        <w:autoSpaceDE w:val="0"/>
        <w:autoSpaceDN w:val="0"/>
        <w:adjustRightInd w:val="0"/>
        <w:spacing w:line="240" w:lineRule="auto"/>
        <w:rPr>
          <w:rFonts w:ascii="Arial" w:hAnsi="Arial"/>
          <w:b/>
          <w:bCs/>
          <w:color w:val="000000"/>
        </w:rPr>
      </w:pPr>
    </w:p>
    <w:p w14:paraId="1D72D59B" w14:textId="77777777" w:rsidR="00766D45" w:rsidRDefault="00766D45" w:rsidP="00766D45">
      <w:pPr>
        <w:autoSpaceDE w:val="0"/>
        <w:autoSpaceDN w:val="0"/>
        <w:adjustRightInd w:val="0"/>
        <w:spacing w:line="240" w:lineRule="auto"/>
        <w:rPr>
          <w:rFonts w:ascii="Arial" w:hAnsi="Arial"/>
          <w:b/>
          <w:bCs/>
          <w:color w:val="000000"/>
        </w:rPr>
      </w:pPr>
    </w:p>
    <w:p w14:paraId="59795AEC" w14:textId="77777777" w:rsidR="00766D45" w:rsidRDefault="00766D45" w:rsidP="00766D45">
      <w:pPr>
        <w:autoSpaceDE w:val="0"/>
        <w:autoSpaceDN w:val="0"/>
        <w:adjustRightInd w:val="0"/>
        <w:spacing w:line="240" w:lineRule="auto"/>
        <w:rPr>
          <w:rFonts w:ascii="Arial" w:hAnsi="Arial"/>
          <w:b/>
          <w:bCs/>
          <w:color w:val="000000"/>
        </w:rPr>
      </w:pPr>
    </w:p>
    <w:p w14:paraId="1FA1F1BE" w14:textId="77777777" w:rsidR="00766D45" w:rsidRDefault="00766D45" w:rsidP="00766D45">
      <w:pPr>
        <w:autoSpaceDE w:val="0"/>
        <w:autoSpaceDN w:val="0"/>
        <w:adjustRightInd w:val="0"/>
        <w:spacing w:line="240" w:lineRule="auto"/>
        <w:rPr>
          <w:rFonts w:ascii="Arial" w:hAnsi="Arial"/>
          <w:b/>
          <w:bCs/>
          <w:color w:val="000000"/>
        </w:rPr>
      </w:pPr>
    </w:p>
    <w:p w14:paraId="22C3CFFB" w14:textId="77777777" w:rsidR="00766D45" w:rsidRDefault="00766D45" w:rsidP="00766D45">
      <w:pPr>
        <w:autoSpaceDE w:val="0"/>
        <w:autoSpaceDN w:val="0"/>
        <w:adjustRightInd w:val="0"/>
        <w:spacing w:line="240" w:lineRule="auto"/>
        <w:rPr>
          <w:rFonts w:ascii="Arial" w:hAnsi="Arial"/>
          <w:b/>
          <w:bCs/>
          <w:color w:val="000000"/>
        </w:rPr>
      </w:pPr>
    </w:p>
    <w:p w14:paraId="4D0E8E60" w14:textId="77777777" w:rsidR="00766D45" w:rsidRDefault="00766D45" w:rsidP="00766D45">
      <w:pPr>
        <w:rPr>
          <w:b/>
        </w:rPr>
      </w:pPr>
    </w:p>
    <w:p w14:paraId="4278C993" w14:textId="0088789E" w:rsidR="00766D45" w:rsidRPr="00DE4368" w:rsidRDefault="00766D45" w:rsidP="00DE4368">
      <w:pPr>
        <w:pStyle w:val="BodyText"/>
        <w:rPr>
          <w:b/>
          <w:bCs/>
        </w:rPr>
      </w:pPr>
      <w:r w:rsidRPr="00DE4368">
        <w:rPr>
          <w:b/>
          <w:bCs/>
        </w:rPr>
        <w:t>The permit holder hereby covenants with the CMA that during the term of the permit, the permit holder will: indemni</w:t>
      </w:r>
      <w:r w:rsidR="00E37F7E">
        <w:rPr>
          <w:b/>
          <w:bCs/>
        </w:rPr>
        <w:t>f</w:t>
      </w:r>
      <w:r w:rsidR="00467767">
        <w:rPr>
          <w:b/>
          <w:bCs/>
        </w:rPr>
        <w:t>y</w:t>
      </w:r>
      <w:r w:rsidRPr="00DE4368">
        <w:rPr>
          <w:b/>
          <w:bCs/>
        </w:rPr>
        <w:t xml:space="preserve"> the Crown in respect of any claim or liability for property damage and/or injury or death of any person which arises directly or indirectly out of negligence, tort, contract or breach of a statutory duty by the permit holder or any associated party consequential to the use of occupation of the Crown la</w:t>
      </w:r>
      <w:r w:rsidR="00054699">
        <w:rPr>
          <w:b/>
          <w:bCs/>
        </w:rPr>
        <w:t>n</w:t>
      </w:r>
      <w:r w:rsidRPr="00DE4368">
        <w:rPr>
          <w:b/>
          <w:bCs/>
        </w:rPr>
        <w:t xml:space="preserve">d, including but without restricting the generality of the foregoing, the pollution or contamination of land or water and any costs charges and expenses incurred in connection therewith. </w:t>
      </w:r>
    </w:p>
    <w:p w14:paraId="2ED9D7EE" w14:textId="77777777" w:rsidR="00766D45" w:rsidRDefault="00766D45" w:rsidP="00766D45">
      <w:pPr>
        <w:rPr>
          <w:b/>
        </w:rPr>
      </w:pPr>
      <w:r>
        <w:rPr>
          <w:b/>
        </w:rPr>
        <w:t xml:space="preserve">Signed by the Permit Applicant: </w:t>
      </w:r>
    </w:p>
    <w:p w14:paraId="763DA2E5" w14:textId="77777777" w:rsidR="00766D45" w:rsidRDefault="00766D45" w:rsidP="00766D45">
      <w:pPr>
        <w:rPr>
          <w:b/>
        </w:rPr>
      </w:pPr>
    </w:p>
    <w:p w14:paraId="359F1870"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w:t>
      </w:r>
    </w:p>
    <w:p w14:paraId="3379543C"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Name</w:t>
      </w:r>
    </w:p>
    <w:p w14:paraId="50A14994" w14:textId="77777777" w:rsidR="00766D45" w:rsidRDefault="00766D45" w:rsidP="00766D45">
      <w:pPr>
        <w:autoSpaceDE w:val="0"/>
        <w:autoSpaceDN w:val="0"/>
        <w:adjustRightInd w:val="0"/>
        <w:spacing w:line="240" w:lineRule="auto"/>
        <w:rPr>
          <w:rFonts w:ascii="Arial" w:hAnsi="Arial"/>
          <w:b/>
          <w:bCs/>
          <w:color w:val="000000"/>
        </w:rPr>
      </w:pPr>
    </w:p>
    <w:p w14:paraId="56908D0E"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w:t>
      </w:r>
    </w:p>
    <w:p w14:paraId="02802735"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 xml:space="preserve">Date </w:t>
      </w:r>
    </w:p>
    <w:p w14:paraId="096CDCEC" w14:textId="77777777" w:rsidR="00766D45" w:rsidRDefault="00766D45" w:rsidP="00766D45">
      <w:pPr>
        <w:autoSpaceDE w:val="0"/>
        <w:autoSpaceDN w:val="0"/>
        <w:adjustRightInd w:val="0"/>
        <w:spacing w:line="240" w:lineRule="auto"/>
        <w:rPr>
          <w:rFonts w:ascii="Arial" w:hAnsi="Arial"/>
          <w:b/>
          <w:bCs/>
          <w:color w:val="000000"/>
        </w:rPr>
      </w:pPr>
    </w:p>
    <w:p w14:paraId="3063F3D9" w14:textId="77777777" w:rsidR="00766D45" w:rsidRDefault="00766D45" w:rsidP="00766D45">
      <w:pPr>
        <w:autoSpaceDE w:val="0"/>
        <w:autoSpaceDN w:val="0"/>
        <w:adjustRightInd w:val="0"/>
        <w:spacing w:line="240" w:lineRule="auto"/>
        <w:rPr>
          <w:rFonts w:ascii="Arial" w:hAnsi="Arial"/>
          <w:b/>
          <w:bCs/>
          <w:color w:val="000000"/>
        </w:rPr>
      </w:pPr>
    </w:p>
    <w:p w14:paraId="058E9974" w14:textId="77777777" w:rsidR="00766D45" w:rsidRDefault="00766D45" w:rsidP="00766D45">
      <w:pPr>
        <w:autoSpaceDE w:val="0"/>
        <w:autoSpaceDN w:val="0"/>
        <w:adjustRightInd w:val="0"/>
        <w:spacing w:line="240" w:lineRule="auto"/>
        <w:rPr>
          <w:rFonts w:ascii="Arial" w:hAnsi="Arial"/>
          <w:b/>
          <w:bCs/>
          <w:color w:val="000000"/>
        </w:rPr>
      </w:pPr>
    </w:p>
    <w:p w14:paraId="4AA1A243" w14:textId="77777777" w:rsidR="00766D45" w:rsidRDefault="00766D45" w:rsidP="00766D45">
      <w:pPr>
        <w:autoSpaceDE w:val="0"/>
        <w:autoSpaceDN w:val="0"/>
        <w:adjustRightInd w:val="0"/>
        <w:spacing w:line="240" w:lineRule="auto"/>
        <w:rPr>
          <w:rFonts w:ascii="Arial" w:hAnsi="Arial"/>
          <w:b/>
          <w:bCs/>
          <w:color w:val="000000"/>
        </w:rPr>
      </w:pPr>
    </w:p>
    <w:p w14:paraId="35DABF7E"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Approval of the CMA Authorising Officer:</w:t>
      </w:r>
    </w:p>
    <w:p w14:paraId="23F10A29" w14:textId="77777777" w:rsidR="00766D45" w:rsidRDefault="00766D45" w:rsidP="00766D45">
      <w:pPr>
        <w:autoSpaceDE w:val="0"/>
        <w:autoSpaceDN w:val="0"/>
        <w:adjustRightInd w:val="0"/>
        <w:spacing w:line="240" w:lineRule="auto"/>
        <w:rPr>
          <w:rFonts w:ascii="Arial" w:hAnsi="Arial"/>
          <w:b/>
          <w:bCs/>
          <w:color w:val="000000"/>
        </w:rPr>
      </w:pPr>
    </w:p>
    <w:p w14:paraId="711F8203" w14:textId="77777777" w:rsidR="00766D45" w:rsidRDefault="00766D45" w:rsidP="00766D45">
      <w:pPr>
        <w:autoSpaceDE w:val="0"/>
        <w:autoSpaceDN w:val="0"/>
        <w:adjustRightInd w:val="0"/>
        <w:spacing w:line="240" w:lineRule="auto"/>
        <w:rPr>
          <w:rFonts w:ascii="Arial" w:hAnsi="Arial"/>
          <w:b/>
          <w:bCs/>
          <w:color w:val="000000"/>
        </w:rPr>
      </w:pPr>
    </w:p>
    <w:p w14:paraId="60CB92FE" w14:textId="77777777" w:rsidR="00766D45" w:rsidRDefault="00766D45" w:rsidP="00766D45">
      <w:pPr>
        <w:autoSpaceDE w:val="0"/>
        <w:autoSpaceDN w:val="0"/>
        <w:adjustRightInd w:val="0"/>
        <w:spacing w:line="240" w:lineRule="auto"/>
        <w:rPr>
          <w:rFonts w:ascii="Arial" w:hAnsi="Arial"/>
          <w:b/>
          <w:bCs/>
          <w:color w:val="000000"/>
        </w:rPr>
      </w:pPr>
    </w:p>
    <w:p w14:paraId="7CD2F54F"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w:t>
      </w:r>
    </w:p>
    <w:p w14:paraId="4419CC23"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Name</w:t>
      </w:r>
    </w:p>
    <w:p w14:paraId="2CB93F0C" w14:textId="77777777" w:rsidR="00766D45" w:rsidRDefault="00766D45" w:rsidP="00766D45">
      <w:pPr>
        <w:autoSpaceDE w:val="0"/>
        <w:autoSpaceDN w:val="0"/>
        <w:adjustRightInd w:val="0"/>
        <w:spacing w:line="240" w:lineRule="auto"/>
        <w:rPr>
          <w:rFonts w:ascii="Arial" w:hAnsi="Arial"/>
          <w:b/>
          <w:bCs/>
          <w:color w:val="000000"/>
        </w:rPr>
      </w:pPr>
    </w:p>
    <w:p w14:paraId="59B46B27" w14:textId="77777777" w:rsidR="00766D45" w:rsidRDefault="00766D45" w:rsidP="00766D45">
      <w:pPr>
        <w:autoSpaceDE w:val="0"/>
        <w:autoSpaceDN w:val="0"/>
        <w:adjustRightInd w:val="0"/>
        <w:spacing w:line="240" w:lineRule="auto"/>
        <w:rPr>
          <w:rFonts w:ascii="Arial" w:hAnsi="Arial"/>
          <w:b/>
          <w:bCs/>
          <w:color w:val="000000"/>
        </w:rPr>
      </w:pPr>
    </w:p>
    <w:p w14:paraId="797F8F0E"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w:t>
      </w:r>
    </w:p>
    <w:p w14:paraId="2DA00EC3"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Title</w:t>
      </w:r>
    </w:p>
    <w:p w14:paraId="70632049" w14:textId="77777777" w:rsidR="00766D45" w:rsidRDefault="00766D45" w:rsidP="00766D45">
      <w:pPr>
        <w:autoSpaceDE w:val="0"/>
        <w:autoSpaceDN w:val="0"/>
        <w:adjustRightInd w:val="0"/>
        <w:spacing w:line="240" w:lineRule="auto"/>
        <w:rPr>
          <w:rFonts w:ascii="Arial" w:hAnsi="Arial"/>
          <w:b/>
          <w:bCs/>
          <w:color w:val="000000"/>
        </w:rPr>
      </w:pPr>
    </w:p>
    <w:p w14:paraId="25DA7B5F" w14:textId="77777777" w:rsidR="00766D45" w:rsidRDefault="00766D45" w:rsidP="00766D45">
      <w:pPr>
        <w:autoSpaceDE w:val="0"/>
        <w:autoSpaceDN w:val="0"/>
        <w:adjustRightInd w:val="0"/>
        <w:spacing w:line="240" w:lineRule="auto"/>
        <w:rPr>
          <w:rFonts w:ascii="Arial" w:hAnsi="Arial"/>
          <w:b/>
          <w:bCs/>
          <w:color w:val="000000"/>
        </w:rPr>
      </w:pPr>
    </w:p>
    <w:p w14:paraId="49BB9FE3"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w:t>
      </w:r>
    </w:p>
    <w:p w14:paraId="3DF1A008"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CMA</w:t>
      </w:r>
    </w:p>
    <w:p w14:paraId="79952134" w14:textId="77777777" w:rsidR="00766D45" w:rsidRDefault="00766D45" w:rsidP="00766D45">
      <w:pPr>
        <w:autoSpaceDE w:val="0"/>
        <w:autoSpaceDN w:val="0"/>
        <w:adjustRightInd w:val="0"/>
        <w:spacing w:line="240" w:lineRule="auto"/>
        <w:rPr>
          <w:rFonts w:ascii="Arial" w:hAnsi="Arial"/>
          <w:b/>
          <w:bCs/>
          <w:color w:val="000000"/>
        </w:rPr>
      </w:pPr>
    </w:p>
    <w:p w14:paraId="6927C0F9" w14:textId="77777777" w:rsidR="00766D45" w:rsidRDefault="00766D45" w:rsidP="00766D45">
      <w:pPr>
        <w:autoSpaceDE w:val="0"/>
        <w:autoSpaceDN w:val="0"/>
        <w:adjustRightInd w:val="0"/>
        <w:spacing w:line="240" w:lineRule="auto"/>
        <w:rPr>
          <w:rFonts w:ascii="Arial" w:hAnsi="Arial"/>
          <w:b/>
          <w:bCs/>
          <w:color w:val="000000"/>
        </w:rPr>
      </w:pPr>
    </w:p>
    <w:p w14:paraId="3522FEAD"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w:t>
      </w:r>
    </w:p>
    <w:p w14:paraId="1A91141B" w14:textId="77777777" w:rsidR="00766D45" w:rsidRDefault="00766D45" w:rsidP="00766D45">
      <w:pPr>
        <w:autoSpaceDE w:val="0"/>
        <w:autoSpaceDN w:val="0"/>
        <w:adjustRightInd w:val="0"/>
        <w:spacing w:line="240" w:lineRule="auto"/>
        <w:rPr>
          <w:rFonts w:ascii="Arial" w:hAnsi="Arial"/>
          <w:b/>
          <w:bCs/>
          <w:color w:val="000000"/>
        </w:rPr>
      </w:pPr>
      <w:r>
        <w:rPr>
          <w:rFonts w:ascii="Arial" w:hAnsi="Arial"/>
          <w:b/>
          <w:bCs/>
          <w:color w:val="000000"/>
        </w:rPr>
        <w:t xml:space="preserve">Date </w:t>
      </w:r>
    </w:p>
    <w:p w14:paraId="7CAA0D7F" w14:textId="6FBB8C3E" w:rsidR="0023530F" w:rsidRDefault="0023530F">
      <w:r>
        <w:br w:type="page"/>
      </w:r>
    </w:p>
    <w:p w14:paraId="09001978" w14:textId="1F27C152" w:rsidR="00513996" w:rsidRPr="006821A1" w:rsidRDefault="0023530F" w:rsidP="006821A1">
      <w:pPr>
        <w:pStyle w:val="BodyText100ThemeColour"/>
        <w:rPr>
          <w:sz w:val="40"/>
          <w:szCs w:val="40"/>
        </w:rPr>
      </w:pPr>
      <w:r w:rsidRPr="006821A1">
        <w:rPr>
          <w:sz w:val="40"/>
          <w:szCs w:val="40"/>
        </w:rPr>
        <w:lastRenderedPageBreak/>
        <w:t>Permit variation application form</w:t>
      </w:r>
    </w:p>
    <w:p w14:paraId="36C6B253" w14:textId="2F75E466" w:rsidR="002F6F56" w:rsidRDefault="002F6F56" w:rsidP="002F6F56">
      <w:pPr>
        <w:pStyle w:val="BodyText"/>
      </w:pPr>
      <w:r>
        <w:t>A levee maintenance permit may be varied by either the permit holder or the CMA (</w:t>
      </w:r>
      <w:r w:rsidRPr="00B515FB">
        <w:rPr>
          <w:i/>
        </w:rPr>
        <w:t>note, this can only occur once a permit has been issue</w:t>
      </w:r>
      <w:r>
        <w:t xml:space="preserve">d). </w:t>
      </w:r>
    </w:p>
    <w:p w14:paraId="58C7F0D3" w14:textId="77777777" w:rsidR="002F6F56" w:rsidRDefault="002F6F56" w:rsidP="002F6F56">
      <w:pPr>
        <w:pStyle w:val="BodyText"/>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2F6F56" w14:paraId="0FFCF74C" w14:textId="77777777" w:rsidTr="005E7E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shd w:val="clear" w:color="auto" w:fill="auto"/>
          </w:tcPr>
          <w:p w14:paraId="7FB3ECF2" w14:textId="77777777" w:rsidR="002F6F56" w:rsidRPr="00E37F6C" w:rsidRDefault="002F6F56" w:rsidP="002F6F56">
            <w:pPr>
              <w:pStyle w:val="BodyText"/>
              <w:rPr>
                <w:sz w:val="20"/>
                <w:szCs w:val="22"/>
              </w:rPr>
            </w:pPr>
          </w:p>
          <w:p w14:paraId="34960091" w14:textId="77777777" w:rsidR="002F6F56" w:rsidRPr="00E37F6C" w:rsidRDefault="002F6F56" w:rsidP="002F6F56">
            <w:pPr>
              <w:pStyle w:val="BodyText"/>
              <w:rPr>
                <w:sz w:val="20"/>
                <w:szCs w:val="22"/>
              </w:rPr>
            </w:pPr>
            <w:r w:rsidRPr="00E37F6C">
              <w:rPr>
                <w:sz w:val="20"/>
                <w:szCs w:val="22"/>
              </w:rPr>
              <w:t xml:space="preserve">Permit holder Name and Contact Details </w:t>
            </w:r>
          </w:p>
          <w:p w14:paraId="79A08FDE" w14:textId="77777777" w:rsidR="002F6F56" w:rsidRPr="00E37F6C" w:rsidRDefault="002F6F56" w:rsidP="002F6F56">
            <w:pPr>
              <w:pStyle w:val="BodyText"/>
              <w:rPr>
                <w:sz w:val="20"/>
                <w:szCs w:val="22"/>
              </w:rPr>
            </w:pPr>
          </w:p>
        </w:tc>
        <w:tc>
          <w:tcPr>
            <w:tcW w:w="5590" w:type="dxa"/>
            <w:shd w:val="clear" w:color="auto" w:fill="auto"/>
          </w:tcPr>
          <w:p w14:paraId="1FBC25A5"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tc>
      </w:tr>
      <w:tr w:rsidR="002F6F56" w14:paraId="086BA0E5" w14:textId="77777777" w:rsidTr="005E7EBF">
        <w:tc>
          <w:tcPr>
            <w:tcW w:w="3652" w:type="dxa"/>
          </w:tcPr>
          <w:p w14:paraId="76A7D59B" w14:textId="77777777" w:rsidR="002F6F56" w:rsidRPr="00E37F6C" w:rsidRDefault="002F6F56" w:rsidP="002F6F56">
            <w:pPr>
              <w:pStyle w:val="BodyText"/>
              <w:rPr>
                <w:sz w:val="20"/>
                <w:szCs w:val="22"/>
              </w:rPr>
            </w:pPr>
          </w:p>
          <w:p w14:paraId="1FBA8197" w14:textId="77777777" w:rsidR="002F6F56" w:rsidRPr="00E37F6C" w:rsidRDefault="002F6F56" w:rsidP="002F6F56">
            <w:pPr>
              <w:pStyle w:val="BodyText"/>
              <w:rPr>
                <w:sz w:val="20"/>
                <w:szCs w:val="22"/>
              </w:rPr>
            </w:pPr>
            <w:r w:rsidRPr="00E37F6C">
              <w:rPr>
                <w:sz w:val="20"/>
                <w:szCs w:val="22"/>
              </w:rPr>
              <w:t xml:space="preserve">Permit reference number </w:t>
            </w:r>
          </w:p>
          <w:p w14:paraId="510A2F15" w14:textId="77777777" w:rsidR="002F6F56" w:rsidRPr="00E37F6C" w:rsidRDefault="002F6F56" w:rsidP="002F6F56">
            <w:pPr>
              <w:pStyle w:val="BodyText"/>
              <w:rPr>
                <w:sz w:val="20"/>
                <w:szCs w:val="22"/>
              </w:rPr>
            </w:pPr>
          </w:p>
        </w:tc>
        <w:tc>
          <w:tcPr>
            <w:tcW w:w="5590" w:type="dxa"/>
          </w:tcPr>
          <w:p w14:paraId="0EBD1F6F" w14:textId="77777777" w:rsidR="002F6F56" w:rsidRPr="00E37F6C" w:rsidRDefault="002F6F56" w:rsidP="002F6F56">
            <w:pPr>
              <w:pStyle w:val="BodyText"/>
              <w:rPr>
                <w:sz w:val="20"/>
                <w:szCs w:val="22"/>
              </w:rPr>
            </w:pPr>
          </w:p>
        </w:tc>
      </w:tr>
      <w:tr w:rsidR="002F6F56" w14:paraId="26BFB922" w14:textId="77777777" w:rsidTr="005E7EBF">
        <w:tc>
          <w:tcPr>
            <w:tcW w:w="3652" w:type="dxa"/>
          </w:tcPr>
          <w:p w14:paraId="2408342E" w14:textId="77777777" w:rsidR="002F6F56" w:rsidRPr="00E37F6C" w:rsidRDefault="002F6F56" w:rsidP="002F6F56">
            <w:pPr>
              <w:pStyle w:val="BodyText"/>
              <w:rPr>
                <w:sz w:val="20"/>
                <w:szCs w:val="22"/>
              </w:rPr>
            </w:pPr>
          </w:p>
          <w:p w14:paraId="69C68B05" w14:textId="3F8C50C4" w:rsidR="002F6F56" w:rsidRPr="00E37F6C" w:rsidRDefault="002F6F56" w:rsidP="002F6F56">
            <w:pPr>
              <w:pStyle w:val="BodyText"/>
              <w:rPr>
                <w:sz w:val="20"/>
                <w:szCs w:val="22"/>
              </w:rPr>
            </w:pPr>
            <w:r w:rsidRPr="00E37F6C">
              <w:rPr>
                <w:sz w:val="20"/>
                <w:szCs w:val="22"/>
              </w:rPr>
              <w:t xml:space="preserve">Description of the Variation </w:t>
            </w:r>
            <w:r w:rsidR="00430020">
              <w:rPr>
                <w:sz w:val="20"/>
                <w:szCs w:val="22"/>
              </w:rPr>
              <w:t>p</w:t>
            </w:r>
            <w:r w:rsidRPr="00E37F6C">
              <w:rPr>
                <w:sz w:val="20"/>
                <w:szCs w:val="22"/>
              </w:rPr>
              <w:t>roposed by the permit holder</w:t>
            </w:r>
          </w:p>
          <w:p w14:paraId="00D03582" w14:textId="77777777" w:rsidR="002F6F56" w:rsidRPr="00E37F6C" w:rsidRDefault="002F6F56" w:rsidP="002F6F56">
            <w:pPr>
              <w:pStyle w:val="BodyText"/>
              <w:rPr>
                <w:sz w:val="20"/>
                <w:szCs w:val="22"/>
              </w:rPr>
            </w:pPr>
            <w:r w:rsidRPr="00E37F6C">
              <w:rPr>
                <w:sz w:val="20"/>
                <w:szCs w:val="22"/>
              </w:rPr>
              <w:t xml:space="preserve">(please describe the variation to the existing permit you would like to make). </w:t>
            </w:r>
          </w:p>
          <w:p w14:paraId="4EA164E9" w14:textId="77777777" w:rsidR="002F6F56" w:rsidRPr="00E37F6C" w:rsidRDefault="002F6F56" w:rsidP="002F6F56">
            <w:pPr>
              <w:pStyle w:val="BodyText"/>
              <w:rPr>
                <w:sz w:val="20"/>
                <w:szCs w:val="22"/>
              </w:rPr>
            </w:pPr>
          </w:p>
          <w:p w14:paraId="20A930B0" w14:textId="77777777" w:rsidR="002F6F56" w:rsidRPr="00E37F6C" w:rsidRDefault="002F6F56" w:rsidP="002F6F56">
            <w:pPr>
              <w:pStyle w:val="BodyText"/>
              <w:rPr>
                <w:sz w:val="20"/>
                <w:szCs w:val="22"/>
              </w:rPr>
            </w:pPr>
          </w:p>
        </w:tc>
        <w:tc>
          <w:tcPr>
            <w:tcW w:w="5590" w:type="dxa"/>
          </w:tcPr>
          <w:p w14:paraId="15BDA06A" w14:textId="77777777" w:rsidR="002F6F56" w:rsidRPr="00E37F6C" w:rsidRDefault="002F6F56" w:rsidP="002F6F56">
            <w:pPr>
              <w:pStyle w:val="BodyText"/>
              <w:rPr>
                <w:sz w:val="20"/>
                <w:szCs w:val="22"/>
              </w:rPr>
            </w:pPr>
          </w:p>
        </w:tc>
      </w:tr>
    </w:tbl>
    <w:p w14:paraId="242E10CA" w14:textId="77777777" w:rsidR="002F6F56" w:rsidRDefault="002F6F56" w:rsidP="002F6F56"/>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2F6F56" w14:paraId="6036F08F" w14:textId="77777777" w:rsidTr="005E7E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shd w:val="clear" w:color="auto" w:fill="auto"/>
          </w:tcPr>
          <w:p w14:paraId="1646DB25" w14:textId="77777777" w:rsidR="002F6F56" w:rsidRPr="00E37F6C" w:rsidRDefault="002F6F56" w:rsidP="002F6F56">
            <w:pPr>
              <w:pStyle w:val="BodyText"/>
              <w:rPr>
                <w:sz w:val="20"/>
                <w:szCs w:val="22"/>
              </w:rPr>
            </w:pPr>
          </w:p>
          <w:p w14:paraId="3751D20A" w14:textId="77777777" w:rsidR="002F6F56" w:rsidRPr="00E37F6C" w:rsidRDefault="002F6F56" w:rsidP="002F6F56">
            <w:pPr>
              <w:pStyle w:val="BodyText"/>
              <w:rPr>
                <w:sz w:val="20"/>
                <w:szCs w:val="22"/>
              </w:rPr>
            </w:pPr>
            <w:r w:rsidRPr="00E37F6C">
              <w:rPr>
                <w:sz w:val="20"/>
                <w:szCs w:val="22"/>
              </w:rPr>
              <w:t xml:space="preserve">Approval of any lease holder </w:t>
            </w:r>
          </w:p>
          <w:p w14:paraId="58F39AEE" w14:textId="23E24833" w:rsidR="002F6F56" w:rsidRPr="00E37F6C" w:rsidRDefault="002F6F56" w:rsidP="00E16303">
            <w:pPr>
              <w:pStyle w:val="TableTextBullet"/>
            </w:pPr>
            <w:r w:rsidRPr="00E37F6C">
              <w:t>over land on which the levee is located</w:t>
            </w:r>
          </w:p>
          <w:p w14:paraId="148B7960" w14:textId="533760AB" w:rsidR="002F6F56" w:rsidRPr="00E37F6C" w:rsidRDefault="002F6F56" w:rsidP="00E16303">
            <w:pPr>
              <w:pStyle w:val="TableTextBullet"/>
            </w:pPr>
            <w:r w:rsidRPr="00E37F6C">
              <w:t>over land over which access is required by the applica</w:t>
            </w:r>
            <w:r w:rsidR="007C3829">
              <w:t>n</w:t>
            </w:r>
            <w:r w:rsidRPr="00E37F6C">
              <w:t>t</w:t>
            </w:r>
          </w:p>
          <w:p w14:paraId="45BC1458" w14:textId="77777777" w:rsidR="002F6F56" w:rsidRPr="00E37F6C" w:rsidRDefault="002F6F56" w:rsidP="002F6F56">
            <w:pPr>
              <w:pStyle w:val="BodyText"/>
              <w:rPr>
                <w:sz w:val="20"/>
                <w:szCs w:val="22"/>
              </w:rPr>
            </w:pPr>
          </w:p>
          <w:p w14:paraId="5B653DD9" w14:textId="77777777" w:rsidR="002F6F56" w:rsidRPr="00E37F6C" w:rsidRDefault="002F6F56" w:rsidP="002F6F56">
            <w:pPr>
              <w:pStyle w:val="BodyText"/>
              <w:rPr>
                <w:sz w:val="20"/>
                <w:szCs w:val="22"/>
              </w:rPr>
            </w:pPr>
            <w:r w:rsidRPr="00E37F6C">
              <w:rPr>
                <w:sz w:val="20"/>
                <w:szCs w:val="22"/>
              </w:rPr>
              <w:t>(</w:t>
            </w:r>
            <w:r w:rsidRPr="00E37F6C">
              <w:rPr>
                <w:color w:val="00B2A9" w:themeColor="text2"/>
                <w:sz w:val="20"/>
                <w:szCs w:val="22"/>
              </w:rPr>
              <w:t>To be obtained by the Permit Holder</w:t>
            </w:r>
            <w:r w:rsidRPr="00E37F6C">
              <w:rPr>
                <w:sz w:val="20"/>
                <w:szCs w:val="22"/>
              </w:rPr>
              <w:t>)</w:t>
            </w:r>
          </w:p>
          <w:p w14:paraId="56028B6B" w14:textId="77777777" w:rsidR="002F6F56" w:rsidRPr="00E37F6C" w:rsidRDefault="002F6F56" w:rsidP="002F6F56">
            <w:pPr>
              <w:pStyle w:val="BodyText"/>
              <w:rPr>
                <w:sz w:val="20"/>
                <w:szCs w:val="22"/>
              </w:rPr>
            </w:pPr>
          </w:p>
        </w:tc>
        <w:tc>
          <w:tcPr>
            <w:tcW w:w="5590" w:type="dxa"/>
            <w:shd w:val="clear" w:color="auto" w:fill="auto"/>
          </w:tcPr>
          <w:p w14:paraId="3AAB5CB1"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p w14:paraId="5B0FBD74"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p w14:paraId="05E3EC1A"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p w14:paraId="13E55693"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tc>
      </w:tr>
      <w:tr w:rsidR="002F6F56" w14:paraId="103AA36F" w14:textId="77777777" w:rsidTr="005E7EBF">
        <w:tc>
          <w:tcPr>
            <w:tcW w:w="3652" w:type="dxa"/>
          </w:tcPr>
          <w:p w14:paraId="36B78FC4" w14:textId="2DCBE5A9" w:rsidR="002F6F56" w:rsidRDefault="00FA5EA5" w:rsidP="002F6F56">
            <w:pPr>
              <w:pStyle w:val="BodyText"/>
            </w:pPr>
            <w:r>
              <w:t>Lease holder contact details</w:t>
            </w:r>
          </w:p>
          <w:p w14:paraId="3B1328AC" w14:textId="77777777" w:rsidR="002F6F56" w:rsidRDefault="002F6F56" w:rsidP="002F6F56">
            <w:pPr>
              <w:pStyle w:val="BodyText"/>
            </w:pPr>
          </w:p>
        </w:tc>
        <w:tc>
          <w:tcPr>
            <w:tcW w:w="5590" w:type="dxa"/>
          </w:tcPr>
          <w:p w14:paraId="690C197C" w14:textId="77777777" w:rsidR="002F6F56" w:rsidRDefault="002F6F56" w:rsidP="002F6F56">
            <w:pPr>
              <w:pStyle w:val="BodyText"/>
            </w:pPr>
          </w:p>
        </w:tc>
      </w:tr>
    </w:tbl>
    <w:p w14:paraId="349C96B1" w14:textId="3275A8C1" w:rsidR="001668AA" w:rsidRDefault="001668AA" w:rsidP="002F6F56"/>
    <w:p w14:paraId="66D7C27C" w14:textId="77777777" w:rsidR="001668AA" w:rsidRDefault="001668AA">
      <w:r>
        <w:br w:type="page"/>
      </w:r>
    </w:p>
    <w:p w14:paraId="10629EE0" w14:textId="77777777" w:rsidR="002F6F56" w:rsidRDefault="002F6F56" w:rsidP="002F6F56"/>
    <w:tbl>
      <w:tblPr>
        <w:tblStyle w:val="TableGrid"/>
        <w:tblW w:w="0" w:type="auto"/>
        <w:tblLook w:val="04A0" w:firstRow="1" w:lastRow="0" w:firstColumn="1" w:lastColumn="0" w:noHBand="0" w:noVBand="1"/>
      </w:tblPr>
      <w:tblGrid>
        <w:gridCol w:w="3652"/>
        <w:gridCol w:w="5590"/>
      </w:tblGrid>
      <w:tr w:rsidR="002F6F56" w14:paraId="707A21BF" w14:textId="77777777" w:rsidTr="009162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tcBorders>
              <w:top w:val="single" w:sz="4" w:space="0" w:color="auto"/>
              <w:left w:val="single" w:sz="4" w:space="0" w:color="auto"/>
              <w:bottom w:val="single" w:sz="4" w:space="0" w:color="auto"/>
              <w:right w:val="single" w:sz="4" w:space="0" w:color="auto"/>
            </w:tcBorders>
            <w:shd w:val="clear" w:color="auto" w:fill="auto"/>
          </w:tcPr>
          <w:p w14:paraId="764DD512" w14:textId="77777777" w:rsidR="002F6F56" w:rsidRPr="00E37F6C" w:rsidRDefault="002F6F56" w:rsidP="002F6F56">
            <w:pPr>
              <w:pStyle w:val="BodyText"/>
              <w:rPr>
                <w:sz w:val="20"/>
                <w:szCs w:val="22"/>
              </w:rPr>
            </w:pPr>
          </w:p>
          <w:p w14:paraId="22F40C67" w14:textId="77777777" w:rsidR="002F6F56" w:rsidRPr="00E37F6C" w:rsidRDefault="002F6F56" w:rsidP="002F6F56">
            <w:pPr>
              <w:pStyle w:val="BodyText"/>
              <w:rPr>
                <w:sz w:val="20"/>
                <w:szCs w:val="22"/>
              </w:rPr>
            </w:pPr>
            <w:r w:rsidRPr="00E37F6C">
              <w:rPr>
                <w:sz w:val="20"/>
                <w:szCs w:val="22"/>
              </w:rPr>
              <w:t>Comments by the land manager</w:t>
            </w:r>
          </w:p>
          <w:p w14:paraId="078C7E73" w14:textId="77777777" w:rsidR="002F6F56" w:rsidRPr="00E37F6C" w:rsidRDefault="002F6F56" w:rsidP="002F6F56">
            <w:pPr>
              <w:pStyle w:val="BodyText"/>
              <w:rPr>
                <w:sz w:val="20"/>
                <w:szCs w:val="22"/>
              </w:rPr>
            </w:pPr>
            <w:r w:rsidRPr="00E37F6C">
              <w:rPr>
                <w:sz w:val="20"/>
                <w:szCs w:val="22"/>
              </w:rPr>
              <w:t>(</w:t>
            </w:r>
            <w:r w:rsidRPr="00E37F6C">
              <w:rPr>
                <w:i/>
                <w:sz w:val="20"/>
                <w:szCs w:val="22"/>
              </w:rPr>
              <w:t>if the CMA deems that land manager may be affected by the variation</w:t>
            </w:r>
            <w:r w:rsidRPr="00E37F6C">
              <w:rPr>
                <w:sz w:val="20"/>
                <w:szCs w:val="22"/>
              </w:rPr>
              <w:t>)</w:t>
            </w:r>
          </w:p>
          <w:p w14:paraId="33DBA9A4" w14:textId="77777777" w:rsidR="002F6F56" w:rsidRPr="00E37F6C" w:rsidRDefault="002F6F56" w:rsidP="002F6F56">
            <w:pPr>
              <w:pStyle w:val="BodyText"/>
              <w:rPr>
                <w:sz w:val="20"/>
                <w:szCs w:val="22"/>
              </w:rPr>
            </w:pPr>
          </w:p>
          <w:p w14:paraId="0D07C456" w14:textId="77777777" w:rsidR="002F6F56" w:rsidRPr="00E37F6C" w:rsidRDefault="002F6F56" w:rsidP="002F6F56">
            <w:pPr>
              <w:pStyle w:val="BodyText"/>
              <w:rPr>
                <w:sz w:val="20"/>
                <w:szCs w:val="22"/>
              </w:rPr>
            </w:pPr>
            <w:r w:rsidRPr="00E37F6C">
              <w:rPr>
                <w:sz w:val="20"/>
                <w:szCs w:val="22"/>
              </w:rPr>
              <w:t>(</w:t>
            </w:r>
            <w:r w:rsidRPr="00E37F6C">
              <w:rPr>
                <w:color w:val="00B2A9" w:themeColor="text2"/>
                <w:sz w:val="20"/>
                <w:szCs w:val="22"/>
              </w:rPr>
              <w:t>To be obtained by the CMA</w:t>
            </w:r>
            <w:r w:rsidRPr="00E37F6C">
              <w:rPr>
                <w:sz w:val="20"/>
                <w:szCs w:val="22"/>
              </w:rPr>
              <w:t>)</w:t>
            </w:r>
          </w:p>
          <w:p w14:paraId="7E03BCDA" w14:textId="77777777" w:rsidR="002F6F56" w:rsidRPr="00E37F6C" w:rsidRDefault="002F6F56" w:rsidP="002F6F56">
            <w:pPr>
              <w:pStyle w:val="BodyText"/>
              <w:rPr>
                <w:sz w:val="20"/>
                <w:szCs w:val="22"/>
              </w:rPr>
            </w:pPr>
          </w:p>
        </w:tc>
        <w:tc>
          <w:tcPr>
            <w:tcW w:w="5590" w:type="dxa"/>
            <w:tcBorders>
              <w:top w:val="single" w:sz="4" w:space="0" w:color="auto"/>
              <w:left w:val="single" w:sz="4" w:space="0" w:color="auto"/>
              <w:bottom w:val="single" w:sz="4" w:space="0" w:color="auto"/>
              <w:right w:val="single" w:sz="4" w:space="0" w:color="auto"/>
            </w:tcBorders>
            <w:shd w:val="clear" w:color="auto" w:fill="auto"/>
          </w:tcPr>
          <w:p w14:paraId="7070FE70"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p w14:paraId="39DE09A5"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p w14:paraId="1624DBA1"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p w14:paraId="1F0A7D6B" w14:textId="77777777" w:rsidR="002F6F56" w:rsidRPr="00E37F6C" w:rsidRDefault="002F6F56" w:rsidP="002F6F56">
            <w:pPr>
              <w:pStyle w:val="BodyText"/>
              <w:cnfStyle w:val="100000000000" w:firstRow="1" w:lastRow="0" w:firstColumn="0" w:lastColumn="0" w:oddVBand="0" w:evenVBand="0" w:oddHBand="0" w:evenHBand="0" w:firstRowFirstColumn="0" w:firstRowLastColumn="0" w:lastRowFirstColumn="0" w:lastRowLastColumn="0"/>
              <w:rPr>
                <w:sz w:val="20"/>
                <w:szCs w:val="22"/>
              </w:rPr>
            </w:pPr>
          </w:p>
        </w:tc>
      </w:tr>
      <w:tr w:rsidR="002F6F56" w14:paraId="20C7F94C" w14:textId="77777777" w:rsidTr="0091629E">
        <w:tc>
          <w:tcPr>
            <w:tcW w:w="3652" w:type="dxa"/>
            <w:tcBorders>
              <w:top w:val="single" w:sz="4" w:space="0" w:color="auto"/>
              <w:left w:val="single" w:sz="4" w:space="0" w:color="auto"/>
              <w:bottom w:val="single" w:sz="4" w:space="0" w:color="auto"/>
              <w:right w:val="single" w:sz="4" w:space="0" w:color="auto"/>
            </w:tcBorders>
          </w:tcPr>
          <w:p w14:paraId="186D9F37" w14:textId="77777777" w:rsidR="002F6F56" w:rsidRPr="0091629E" w:rsidRDefault="002F6F56" w:rsidP="00DE7009">
            <w:pPr>
              <w:rPr>
                <w:sz w:val="20"/>
                <w:szCs w:val="22"/>
              </w:rPr>
            </w:pPr>
          </w:p>
          <w:p w14:paraId="4081BA27" w14:textId="48702CA5" w:rsidR="002F6F56" w:rsidRPr="0091629E" w:rsidRDefault="002F6F56" w:rsidP="00DE7009">
            <w:pPr>
              <w:rPr>
                <w:sz w:val="20"/>
                <w:szCs w:val="22"/>
              </w:rPr>
            </w:pPr>
            <w:r w:rsidRPr="0091629E">
              <w:rPr>
                <w:sz w:val="20"/>
                <w:szCs w:val="22"/>
              </w:rPr>
              <w:t>Land manager</w:t>
            </w:r>
            <w:r w:rsidR="00A32DA2">
              <w:rPr>
                <w:sz w:val="20"/>
                <w:szCs w:val="22"/>
              </w:rPr>
              <w:t>’s</w:t>
            </w:r>
            <w:r w:rsidRPr="0091629E">
              <w:rPr>
                <w:sz w:val="20"/>
                <w:szCs w:val="22"/>
              </w:rPr>
              <w:t xml:space="preserve"> </w:t>
            </w:r>
            <w:r w:rsidR="0091629E" w:rsidRPr="0091629E">
              <w:rPr>
                <w:sz w:val="20"/>
                <w:szCs w:val="22"/>
              </w:rPr>
              <w:t>c</w:t>
            </w:r>
            <w:r w:rsidRPr="0091629E">
              <w:rPr>
                <w:sz w:val="20"/>
                <w:szCs w:val="22"/>
              </w:rPr>
              <w:t xml:space="preserve">ontact </w:t>
            </w:r>
            <w:r w:rsidR="0091629E" w:rsidRPr="0091629E">
              <w:rPr>
                <w:sz w:val="20"/>
                <w:szCs w:val="22"/>
              </w:rPr>
              <w:t>d</w:t>
            </w:r>
            <w:r w:rsidRPr="0091629E">
              <w:rPr>
                <w:sz w:val="20"/>
                <w:szCs w:val="22"/>
              </w:rPr>
              <w:t>etails</w:t>
            </w:r>
          </w:p>
          <w:p w14:paraId="4BCF3459" w14:textId="77777777" w:rsidR="002F6F56" w:rsidRPr="0091629E" w:rsidRDefault="002F6F56" w:rsidP="00DE7009">
            <w:pPr>
              <w:rPr>
                <w:sz w:val="20"/>
                <w:szCs w:val="22"/>
              </w:rPr>
            </w:pPr>
          </w:p>
        </w:tc>
        <w:tc>
          <w:tcPr>
            <w:tcW w:w="5590" w:type="dxa"/>
            <w:tcBorders>
              <w:top w:val="single" w:sz="4" w:space="0" w:color="auto"/>
              <w:left w:val="single" w:sz="4" w:space="0" w:color="auto"/>
              <w:bottom w:val="single" w:sz="4" w:space="0" w:color="auto"/>
              <w:right w:val="single" w:sz="4" w:space="0" w:color="auto"/>
            </w:tcBorders>
          </w:tcPr>
          <w:p w14:paraId="67180D6D" w14:textId="77777777" w:rsidR="002F6F56" w:rsidRPr="0091629E" w:rsidRDefault="002F6F56" w:rsidP="00DE7009">
            <w:pPr>
              <w:rPr>
                <w:sz w:val="20"/>
                <w:szCs w:val="22"/>
              </w:rPr>
            </w:pPr>
          </w:p>
        </w:tc>
      </w:tr>
    </w:tbl>
    <w:p w14:paraId="32B3A543" w14:textId="77777777" w:rsidR="002F6F56" w:rsidRDefault="002F6F56" w:rsidP="002F6F56"/>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2F6F56" w14:paraId="2A0E1A47" w14:textId="77777777" w:rsidTr="009162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shd w:val="clear" w:color="auto" w:fill="auto"/>
          </w:tcPr>
          <w:p w14:paraId="30D7CE36" w14:textId="77777777" w:rsidR="002F6F56" w:rsidRPr="0091629E" w:rsidRDefault="002F6F56" w:rsidP="00DE7009">
            <w:pPr>
              <w:rPr>
                <w:sz w:val="20"/>
                <w:szCs w:val="22"/>
              </w:rPr>
            </w:pPr>
          </w:p>
          <w:p w14:paraId="620EC369" w14:textId="77777777" w:rsidR="002F6F56" w:rsidRPr="0091629E" w:rsidRDefault="002F6F56" w:rsidP="00DE7009">
            <w:pPr>
              <w:rPr>
                <w:sz w:val="20"/>
                <w:szCs w:val="22"/>
              </w:rPr>
            </w:pPr>
            <w:r w:rsidRPr="0091629E">
              <w:rPr>
                <w:sz w:val="20"/>
                <w:szCs w:val="22"/>
              </w:rPr>
              <w:t>Comments by the CMA</w:t>
            </w:r>
          </w:p>
          <w:p w14:paraId="6B6B6C28" w14:textId="77777777" w:rsidR="002F6F56" w:rsidRPr="0091629E" w:rsidRDefault="002F6F56" w:rsidP="00DE7009">
            <w:pPr>
              <w:rPr>
                <w:sz w:val="20"/>
                <w:szCs w:val="22"/>
              </w:rPr>
            </w:pPr>
          </w:p>
        </w:tc>
        <w:tc>
          <w:tcPr>
            <w:tcW w:w="5590" w:type="dxa"/>
            <w:shd w:val="clear" w:color="auto" w:fill="auto"/>
          </w:tcPr>
          <w:p w14:paraId="132132A5" w14:textId="77777777" w:rsidR="002F6F56" w:rsidRPr="0091629E"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p>
          <w:p w14:paraId="7BA09E02" w14:textId="77777777" w:rsidR="002F6F56" w:rsidRPr="0091629E"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p>
          <w:p w14:paraId="5BDAAA29" w14:textId="77777777" w:rsidR="002F6F56" w:rsidRPr="0091629E"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p>
          <w:p w14:paraId="6EBED569" w14:textId="77777777" w:rsidR="002F6F56" w:rsidRPr="0091629E"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p>
        </w:tc>
      </w:tr>
      <w:tr w:rsidR="002F6F56" w14:paraId="4A24F560" w14:textId="77777777" w:rsidTr="0091629E">
        <w:tc>
          <w:tcPr>
            <w:tcW w:w="3652" w:type="dxa"/>
          </w:tcPr>
          <w:p w14:paraId="7A12D674" w14:textId="77777777" w:rsidR="002F6F56" w:rsidRPr="0091629E" w:rsidRDefault="002F6F56" w:rsidP="00DE7009">
            <w:pPr>
              <w:rPr>
                <w:sz w:val="20"/>
                <w:szCs w:val="22"/>
              </w:rPr>
            </w:pPr>
            <w:r w:rsidRPr="0091629E">
              <w:rPr>
                <w:sz w:val="20"/>
                <w:szCs w:val="22"/>
              </w:rPr>
              <w:t>CMA Contact Details</w:t>
            </w:r>
          </w:p>
          <w:p w14:paraId="3FBA16FA" w14:textId="77777777" w:rsidR="002F6F56" w:rsidRPr="0091629E" w:rsidRDefault="002F6F56" w:rsidP="00DE7009">
            <w:pPr>
              <w:rPr>
                <w:sz w:val="20"/>
                <w:szCs w:val="22"/>
              </w:rPr>
            </w:pPr>
          </w:p>
        </w:tc>
        <w:tc>
          <w:tcPr>
            <w:tcW w:w="5590" w:type="dxa"/>
          </w:tcPr>
          <w:p w14:paraId="611051F4" w14:textId="77777777" w:rsidR="002F6F56" w:rsidRPr="0091629E" w:rsidRDefault="002F6F56" w:rsidP="00DE7009">
            <w:pPr>
              <w:rPr>
                <w:sz w:val="20"/>
                <w:szCs w:val="22"/>
              </w:rPr>
            </w:pPr>
          </w:p>
        </w:tc>
      </w:tr>
    </w:tbl>
    <w:p w14:paraId="06E647C2" w14:textId="77777777" w:rsidR="002F6F56" w:rsidRDefault="002F6F56" w:rsidP="002F6F56">
      <w:pPr>
        <w:rPr>
          <w:b/>
        </w:rPr>
      </w:pPr>
    </w:p>
    <w:p w14:paraId="4B5B95D3" w14:textId="28C7418D" w:rsidR="002F6F56" w:rsidRDefault="002F6F56" w:rsidP="002F6F56">
      <w:pPr>
        <w:rPr>
          <w:b/>
        </w:rPr>
      </w:pPr>
      <w:r>
        <w:rPr>
          <w:b/>
        </w:rPr>
        <w:t>The permit holder hereby covenants with the CMA that during the term of the permit, the permit holder will: indemni</w:t>
      </w:r>
      <w:r w:rsidR="00A32DA2">
        <w:rPr>
          <w:b/>
        </w:rPr>
        <w:t>f</w:t>
      </w:r>
      <w:r>
        <w:rPr>
          <w:b/>
        </w:rPr>
        <w:t xml:space="preserve">y the Crown in respect of any claim or liability for property damage and/or injury or death of any person which arises directly or indirectly out of negligence, tort, contract or breach of a statutory duty by the permit holder or any associated party consequential to the use of occupation of the Crown land, including but without restricting the generality of the foregoing, the pollution or contamination of land or water and any costs charges and expenses incurred in connection therewith. </w:t>
      </w:r>
    </w:p>
    <w:p w14:paraId="138F89E9" w14:textId="77777777" w:rsidR="002F6F56" w:rsidRDefault="002F6F56" w:rsidP="002F6F56">
      <w:pPr>
        <w:rPr>
          <w:b/>
        </w:rPr>
      </w:pPr>
    </w:p>
    <w:p w14:paraId="04AA6359" w14:textId="77777777" w:rsidR="002F6F56" w:rsidRDefault="002F6F56" w:rsidP="002F6F56">
      <w:pPr>
        <w:rPr>
          <w:b/>
        </w:rPr>
      </w:pPr>
    </w:p>
    <w:p w14:paraId="17B20D8C" w14:textId="77777777" w:rsidR="002F6F56" w:rsidRDefault="002F6F56" w:rsidP="002F6F56">
      <w:pPr>
        <w:rPr>
          <w:b/>
        </w:rPr>
      </w:pPr>
    </w:p>
    <w:p w14:paraId="24BE80E3" w14:textId="77777777" w:rsidR="002F6F56" w:rsidRDefault="002F6F56" w:rsidP="002F6F56">
      <w:pPr>
        <w:rPr>
          <w:b/>
        </w:rPr>
      </w:pPr>
    </w:p>
    <w:p w14:paraId="3B6353D1" w14:textId="77777777" w:rsidR="002F6F56" w:rsidRDefault="002F6F56" w:rsidP="002F6F56">
      <w:pPr>
        <w:rPr>
          <w:b/>
        </w:rPr>
      </w:pPr>
    </w:p>
    <w:p w14:paraId="6C933A1C" w14:textId="77777777" w:rsidR="002F6F56" w:rsidRPr="00743DE9" w:rsidRDefault="002F6F56" w:rsidP="002F6F56">
      <w:r w:rsidRPr="00743DE9">
        <w:rPr>
          <w:b/>
        </w:rPr>
        <w:t>Signed by the</w:t>
      </w:r>
      <w:r>
        <w:t>:</w:t>
      </w:r>
      <w:r w:rsidRPr="00743DE9">
        <w:t xml:space="preserve"> </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52"/>
        <w:gridCol w:w="6426"/>
      </w:tblGrid>
      <w:tr w:rsidR="002F6F56" w:rsidRPr="00A05CD0" w14:paraId="325C9E5D" w14:textId="77777777" w:rsidTr="00A05CD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52" w:type="dxa"/>
            <w:shd w:val="clear" w:color="auto" w:fill="auto"/>
          </w:tcPr>
          <w:p w14:paraId="6729456C" w14:textId="77777777" w:rsidR="002F6F56" w:rsidRPr="00A05CD0" w:rsidRDefault="002F6F56" w:rsidP="00DE7009">
            <w:pPr>
              <w:rPr>
                <w:sz w:val="20"/>
                <w:szCs w:val="22"/>
              </w:rPr>
            </w:pPr>
          </w:p>
          <w:p w14:paraId="355926D0" w14:textId="77777777" w:rsidR="002F6F56" w:rsidRPr="00A05CD0" w:rsidRDefault="002F6F56" w:rsidP="00DE7009">
            <w:pPr>
              <w:rPr>
                <w:sz w:val="20"/>
                <w:szCs w:val="22"/>
              </w:rPr>
            </w:pPr>
            <w:r w:rsidRPr="00A05CD0">
              <w:rPr>
                <w:sz w:val="20"/>
                <w:szCs w:val="22"/>
              </w:rPr>
              <w:t xml:space="preserve">CMA Representative </w:t>
            </w:r>
          </w:p>
          <w:p w14:paraId="3832C697" w14:textId="77777777" w:rsidR="002F6F56" w:rsidRPr="00A05CD0" w:rsidRDefault="002F6F56" w:rsidP="00DE7009">
            <w:pPr>
              <w:rPr>
                <w:sz w:val="20"/>
                <w:szCs w:val="22"/>
              </w:rPr>
            </w:pPr>
          </w:p>
          <w:p w14:paraId="0EF95E35" w14:textId="77777777" w:rsidR="002F6F56" w:rsidRPr="00A05CD0" w:rsidRDefault="002F6F56" w:rsidP="00DE7009">
            <w:pPr>
              <w:rPr>
                <w:sz w:val="20"/>
                <w:szCs w:val="22"/>
              </w:rPr>
            </w:pPr>
          </w:p>
        </w:tc>
        <w:tc>
          <w:tcPr>
            <w:tcW w:w="5590" w:type="dxa"/>
            <w:shd w:val="clear" w:color="auto" w:fill="auto"/>
          </w:tcPr>
          <w:p w14:paraId="0F9FD872" w14:textId="77777777" w:rsidR="002F6F56" w:rsidRPr="00A05CD0"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p>
          <w:p w14:paraId="023F41F1" w14:textId="77777777" w:rsidR="002F6F56" w:rsidRPr="00A05CD0"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p>
          <w:p w14:paraId="4FD17AB0" w14:textId="77777777" w:rsidR="002F6F56" w:rsidRPr="00A05CD0" w:rsidRDefault="002F6F56" w:rsidP="00DE7009">
            <w:pPr>
              <w:cnfStyle w:val="100000000000" w:firstRow="1" w:lastRow="0" w:firstColumn="0" w:lastColumn="0" w:oddVBand="0" w:evenVBand="0" w:oddHBand="0" w:evenHBand="0" w:firstRowFirstColumn="0" w:firstRowLastColumn="0" w:lastRowFirstColumn="0" w:lastRowLastColumn="0"/>
              <w:rPr>
                <w:sz w:val="20"/>
                <w:szCs w:val="22"/>
              </w:rPr>
            </w:pPr>
            <w:r w:rsidRPr="00A05CD0">
              <w:rPr>
                <w:sz w:val="20"/>
                <w:szCs w:val="22"/>
              </w:rPr>
              <w:t>…………………………………………………………………………………</w:t>
            </w:r>
          </w:p>
        </w:tc>
      </w:tr>
      <w:tr w:rsidR="002F6F56" w:rsidRPr="00A05CD0" w14:paraId="18931D36" w14:textId="77777777" w:rsidTr="00DE7009">
        <w:tc>
          <w:tcPr>
            <w:tcW w:w="3652" w:type="dxa"/>
          </w:tcPr>
          <w:p w14:paraId="263419E6" w14:textId="77777777" w:rsidR="002F6F56" w:rsidRPr="00A05CD0" w:rsidRDefault="002F6F56" w:rsidP="00DE7009">
            <w:pPr>
              <w:rPr>
                <w:sz w:val="20"/>
                <w:szCs w:val="22"/>
              </w:rPr>
            </w:pPr>
            <w:r w:rsidRPr="00A05CD0">
              <w:rPr>
                <w:sz w:val="20"/>
                <w:szCs w:val="22"/>
              </w:rPr>
              <w:t>Date</w:t>
            </w:r>
          </w:p>
        </w:tc>
        <w:tc>
          <w:tcPr>
            <w:tcW w:w="5590" w:type="dxa"/>
          </w:tcPr>
          <w:p w14:paraId="37D2444D" w14:textId="77777777" w:rsidR="002F6F56" w:rsidRPr="00A05CD0" w:rsidRDefault="002F6F56" w:rsidP="00DE7009">
            <w:pPr>
              <w:rPr>
                <w:sz w:val="20"/>
                <w:szCs w:val="22"/>
              </w:rPr>
            </w:pPr>
            <w:r w:rsidRPr="00A05CD0">
              <w:rPr>
                <w:sz w:val="20"/>
                <w:szCs w:val="22"/>
              </w:rPr>
              <w:t xml:space="preserve">  /  / </w:t>
            </w:r>
          </w:p>
        </w:tc>
      </w:tr>
      <w:tr w:rsidR="002F6F56" w:rsidRPr="00A05CD0" w14:paraId="16C2F402" w14:textId="77777777" w:rsidTr="00DE7009">
        <w:tc>
          <w:tcPr>
            <w:tcW w:w="3652" w:type="dxa"/>
          </w:tcPr>
          <w:p w14:paraId="5ED44EEC" w14:textId="77777777" w:rsidR="002F6F56" w:rsidRPr="00A05CD0" w:rsidRDefault="002F6F56" w:rsidP="00DE7009">
            <w:pPr>
              <w:rPr>
                <w:sz w:val="20"/>
                <w:szCs w:val="22"/>
              </w:rPr>
            </w:pPr>
          </w:p>
          <w:p w14:paraId="11E49751" w14:textId="77777777" w:rsidR="002F6F56" w:rsidRPr="00A05CD0" w:rsidRDefault="002F6F56" w:rsidP="00DE7009">
            <w:pPr>
              <w:rPr>
                <w:sz w:val="20"/>
                <w:szCs w:val="22"/>
              </w:rPr>
            </w:pPr>
            <w:r w:rsidRPr="00A05CD0">
              <w:rPr>
                <w:sz w:val="20"/>
                <w:szCs w:val="22"/>
              </w:rPr>
              <w:t>Permit Holder</w:t>
            </w:r>
          </w:p>
          <w:p w14:paraId="098DC144" w14:textId="77777777" w:rsidR="002F6F56" w:rsidRPr="00A05CD0" w:rsidRDefault="002F6F56" w:rsidP="00DE7009">
            <w:pPr>
              <w:rPr>
                <w:sz w:val="20"/>
                <w:szCs w:val="22"/>
              </w:rPr>
            </w:pPr>
          </w:p>
        </w:tc>
        <w:tc>
          <w:tcPr>
            <w:tcW w:w="5590" w:type="dxa"/>
          </w:tcPr>
          <w:p w14:paraId="1E3C0215" w14:textId="77777777" w:rsidR="002F6F56" w:rsidRPr="00A05CD0" w:rsidRDefault="002F6F56" w:rsidP="00DE7009">
            <w:pPr>
              <w:rPr>
                <w:sz w:val="20"/>
                <w:szCs w:val="22"/>
              </w:rPr>
            </w:pPr>
          </w:p>
          <w:p w14:paraId="7F2891D4" w14:textId="77777777" w:rsidR="002F6F56" w:rsidRPr="00A05CD0" w:rsidRDefault="002F6F56" w:rsidP="00DE7009">
            <w:pPr>
              <w:rPr>
                <w:sz w:val="20"/>
                <w:szCs w:val="22"/>
              </w:rPr>
            </w:pPr>
          </w:p>
          <w:p w14:paraId="526F66AE" w14:textId="77777777" w:rsidR="002F6F56" w:rsidRPr="00A05CD0" w:rsidRDefault="002F6F56" w:rsidP="00DE7009">
            <w:pPr>
              <w:rPr>
                <w:sz w:val="20"/>
                <w:szCs w:val="22"/>
              </w:rPr>
            </w:pPr>
            <w:r w:rsidRPr="00A05CD0">
              <w:rPr>
                <w:sz w:val="20"/>
                <w:szCs w:val="22"/>
              </w:rPr>
              <w:t>…………………………………………………………………………………</w:t>
            </w:r>
          </w:p>
        </w:tc>
      </w:tr>
      <w:tr w:rsidR="002F6F56" w:rsidRPr="00A05CD0" w14:paraId="6DCFD7CB" w14:textId="77777777" w:rsidTr="00DE7009">
        <w:tc>
          <w:tcPr>
            <w:tcW w:w="3652" w:type="dxa"/>
          </w:tcPr>
          <w:p w14:paraId="5017BF8D" w14:textId="77777777" w:rsidR="002F6F56" w:rsidRPr="00A05CD0" w:rsidRDefault="002F6F56" w:rsidP="00DE7009">
            <w:pPr>
              <w:rPr>
                <w:sz w:val="20"/>
                <w:szCs w:val="22"/>
              </w:rPr>
            </w:pPr>
            <w:r w:rsidRPr="00A05CD0">
              <w:rPr>
                <w:sz w:val="20"/>
                <w:szCs w:val="22"/>
              </w:rPr>
              <w:t>Date</w:t>
            </w:r>
          </w:p>
        </w:tc>
        <w:tc>
          <w:tcPr>
            <w:tcW w:w="5590" w:type="dxa"/>
          </w:tcPr>
          <w:p w14:paraId="3A1C615C" w14:textId="77777777" w:rsidR="002F6F56" w:rsidRPr="00A05CD0" w:rsidRDefault="002F6F56" w:rsidP="00DE7009">
            <w:pPr>
              <w:rPr>
                <w:sz w:val="20"/>
                <w:szCs w:val="22"/>
              </w:rPr>
            </w:pPr>
            <w:r w:rsidRPr="00A05CD0">
              <w:rPr>
                <w:sz w:val="20"/>
                <w:szCs w:val="22"/>
              </w:rPr>
              <w:t xml:space="preserve">  /  / </w:t>
            </w:r>
          </w:p>
        </w:tc>
      </w:tr>
    </w:tbl>
    <w:p w14:paraId="59966AA0" w14:textId="77777777" w:rsidR="002F6F56" w:rsidRPr="00A05CD0" w:rsidRDefault="002F6F56" w:rsidP="002F6F56">
      <w:pPr>
        <w:rPr>
          <w:sz w:val="22"/>
          <w:szCs w:val="22"/>
        </w:rPr>
      </w:pPr>
    </w:p>
    <w:p w14:paraId="7A855AE8" w14:textId="7B3D99E6" w:rsidR="002F6F56" w:rsidRDefault="003E7DAE" w:rsidP="002F6F56">
      <w:r>
        <w:t xml:space="preserve">Note that </w:t>
      </w:r>
      <w:r w:rsidR="002F6F56" w:rsidRPr="005A53A4">
        <w:t xml:space="preserve">the </w:t>
      </w:r>
      <w:r w:rsidR="002F6F56">
        <w:t>permit</w:t>
      </w:r>
      <w:r w:rsidR="002F6F56" w:rsidRPr="005A53A4">
        <w:t xml:space="preserve"> </w:t>
      </w:r>
      <w:r w:rsidR="002F6F56">
        <w:t>holder</w:t>
      </w:r>
      <w:r w:rsidR="002F6F56" w:rsidRPr="005A53A4">
        <w:t xml:space="preserve">’s signature is not required when the </w:t>
      </w:r>
      <w:r w:rsidR="002F6F56">
        <w:t>permit</w:t>
      </w:r>
      <w:r w:rsidR="002F6F56" w:rsidRPr="005A53A4">
        <w:t xml:space="preserve"> Variation is being proposed by the CMA.</w:t>
      </w:r>
    </w:p>
    <w:p w14:paraId="68FD6DDD" w14:textId="77777777" w:rsidR="002F6F56" w:rsidRDefault="002F6F56" w:rsidP="002F6F56"/>
    <w:p w14:paraId="533029D9" w14:textId="77777777" w:rsidR="0023530F" w:rsidRPr="004535F8" w:rsidRDefault="0023530F" w:rsidP="00766D45"/>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3E2855C6" w14:textId="77777777" w:rsidTr="00DD2941">
        <w:trPr>
          <w:trHeight w:val="2608"/>
        </w:trPr>
        <w:tc>
          <w:tcPr>
            <w:tcW w:w="5216" w:type="dxa"/>
            <w:shd w:val="clear" w:color="auto" w:fill="auto"/>
          </w:tcPr>
          <w:p w14:paraId="00799903" w14:textId="2E16308D" w:rsidR="00254A01" w:rsidRDefault="00254A01" w:rsidP="002F70B9">
            <w:pPr>
              <w:pStyle w:val="SmallBodyText"/>
            </w:pPr>
            <w:r>
              <w:lastRenderedPageBreak/>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555B7">
              <w:rPr>
                <w:noProof/>
              </w:rPr>
              <w:t>2021</w:t>
            </w:r>
            <w:r>
              <w:fldChar w:fldCharType="end"/>
            </w:r>
          </w:p>
          <w:p w14:paraId="53EFAAA2" w14:textId="77777777" w:rsidR="00254A01" w:rsidRDefault="00254A01" w:rsidP="002F70B9">
            <w:pPr>
              <w:pStyle w:val="SmallBodyText"/>
            </w:pPr>
            <w:r>
              <w:rPr>
                <w:noProof/>
              </w:rPr>
              <w:drawing>
                <wp:anchor distT="0" distB="0" distL="114300" distR="36195" simplePos="0" relativeHeight="251653632" behindDoc="0" locked="1" layoutInCell="1" allowOverlap="1" wp14:anchorId="62E12FFC" wp14:editId="4BD05921">
                  <wp:simplePos x="0" y="0"/>
                  <wp:positionH relativeFrom="column">
                    <wp:posOffset>0</wp:posOffset>
                  </wp:positionH>
                  <wp:positionV relativeFrom="paragraph">
                    <wp:posOffset>28575</wp:posOffset>
                  </wp:positionV>
                  <wp:extent cx="658800" cy="237600"/>
                  <wp:effectExtent l="0" t="0" r="825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C71D894" w14:textId="77777777" w:rsidR="00254A01" w:rsidRDefault="00254A01" w:rsidP="002F70B9">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14:paraId="268E6EE6" w14:textId="77777777" w:rsidR="00254A01" w:rsidRDefault="00254A01" w:rsidP="002F70B9">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15" w:history="1">
              <w:r w:rsidR="001350A7" w:rsidRPr="00A02793">
                <w:rPr>
                  <w:rStyle w:val="Hyperlink"/>
                  <w:color w:val="FF0000"/>
                </w:rPr>
                <w:t>How to obtain an ISBN or an ISSN</w:t>
              </w:r>
            </w:hyperlink>
          </w:p>
          <w:p w14:paraId="41412BD2" w14:textId="77777777" w:rsidR="00254A01" w:rsidRPr="008F559C" w:rsidRDefault="00254A01" w:rsidP="002F70B9">
            <w:pPr>
              <w:pStyle w:val="SmallHeading"/>
            </w:pPr>
            <w:r w:rsidRPr="00C255C2">
              <w:t>Disclaimer</w:t>
            </w:r>
          </w:p>
          <w:p w14:paraId="7C3AEEF4" w14:textId="77777777" w:rsidR="00254A01" w:rsidRDefault="00254A01" w:rsidP="002F70B9">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BEDF468" w14:textId="77777777" w:rsidR="00254A01" w:rsidRPr="00E97294" w:rsidRDefault="00254A01" w:rsidP="002F70B9">
            <w:pPr>
              <w:pStyle w:val="xAccessibilityHeading"/>
            </w:pPr>
            <w:bookmarkStart w:id="3" w:name="_Accessibility"/>
            <w:bookmarkEnd w:id="3"/>
            <w:r w:rsidRPr="00E97294">
              <w:t>Accessibility</w:t>
            </w:r>
          </w:p>
          <w:p w14:paraId="72C63E07" w14:textId="77777777" w:rsidR="00254A01" w:rsidRDefault="00254A01" w:rsidP="002F70B9">
            <w:pPr>
              <w:pStyle w:val="xAccessibilityText"/>
            </w:pPr>
            <w:r>
              <w:t>If you would like to receive this publication in an alternative format, please telephone the DELWP Customer Service Centre on 136186, email </w:t>
            </w:r>
            <w:hyperlink r:id="rId16"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17" w:history="1">
              <w:r w:rsidRPr="00AE3298">
                <w:t>www.relayservice.com.au</w:t>
              </w:r>
            </w:hyperlink>
            <w:r>
              <w:t xml:space="preserve">. This document is also available on the internet at </w:t>
            </w:r>
            <w:hyperlink r:id="rId18" w:history="1">
              <w:r w:rsidRPr="00AE3298">
                <w:t>www.delwp.vic.gov.au</w:t>
              </w:r>
            </w:hyperlink>
            <w:r>
              <w:t xml:space="preserve">. </w:t>
            </w:r>
          </w:p>
          <w:p w14:paraId="3A468350" w14:textId="77777777" w:rsidR="00254A01" w:rsidRDefault="00254A01" w:rsidP="002F70B9">
            <w:pPr>
              <w:pStyle w:val="SmallBodyText"/>
            </w:pPr>
          </w:p>
        </w:tc>
      </w:tr>
    </w:tbl>
    <w:p w14:paraId="2C6F723C" w14:textId="15B435D8" w:rsidR="00254A01" w:rsidRDefault="00944C6C" w:rsidP="00944C6C">
      <w:pPr>
        <w:pStyle w:val="SmallBodyText"/>
      </w:pPr>
      <w:r>
        <w:rPr>
          <w:noProof/>
          <w:color w:val="FF0000"/>
          <w:sz w:val="16"/>
          <w:u w:val="dotted"/>
        </w:rPr>
        <mc:AlternateContent>
          <mc:Choice Requires="wps">
            <w:drawing>
              <wp:anchor distT="0" distB="0" distL="114300" distR="114300" simplePos="0" relativeHeight="251659264" behindDoc="0" locked="0" layoutInCell="1" allowOverlap="1" wp14:anchorId="76625A90" wp14:editId="3CB9C8F1">
                <wp:simplePos x="0" y="0"/>
                <wp:positionH relativeFrom="column">
                  <wp:posOffset>413204</wp:posOffset>
                </wp:positionH>
                <wp:positionV relativeFrom="paragraph">
                  <wp:posOffset>72118</wp:posOffset>
                </wp:positionV>
                <wp:extent cx="4807131" cy="5447211"/>
                <wp:effectExtent l="0" t="0" r="0" b="127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07131" cy="5447211"/>
                        </a:xfrm>
                        <a:prstGeom prst="rect">
                          <a:avLst/>
                        </a:prstGeom>
                        <a:blipFill>
                          <a:blip r:embed="rId1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39E1A" id="Rectangle 16" o:spid="_x0000_s1026" alt="&quot;&quot;" style="position:absolute;margin-left:32.55pt;margin-top:5.7pt;width:378.5pt;height:428.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" stroked="f" strokeweight="2pt">
                <v:fill r:id="rId20" o:title="" recolor="t" rotate="t" type="frame"/>
              </v:rect>
            </w:pict>
          </mc:Fallback>
        </mc:AlternateContent>
      </w:r>
      <w:r w:rsidR="00254A01">
        <w:t xml:space="preserve"> </w:t>
      </w:r>
    </w:p>
    <w:p w14:paraId="4A7E3173" w14:textId="77777777" w:rsidR="006E1C8D" w:rsidRDefault="006E1C8D" w:rsidP="002F70B9">
      <w:pPr>
        <w:pStyle w:val="SmallBodyText"/>
      </w:pPr>
    </w:p>
    <w:sectPr w:rsidR="006E1C8D" w:rsidSect="001355EE">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4B53D" w14:textId="77777777" w:rsidR="00813E96" w:rsidRDefault="00813E96">
      <w:r>
        <w:separator/>
      </w:r>
    </w:p>
    <w:p w14:paraId="3EE9C0F3" w14:textId="77777777" w:rsidR="00813E96" w:rsidRDefault="00813E96"/>
    <w:p w14:paraId="289BF150" w14:textId="77777777" w:rsidR="00813E96" w:rsidRDefault="00813E96"/>
  </w:endnote>
  <w:endnote w:type="continuationSeparator" w:id="0">
    <w:p w14:paraId="70B61BDF" w14:textId="77777777" w:rsidR="00813E96" w:rsidRDefault="00813E96">
      <w:r>
        <w:continuationSeparator/>
      </w:r>
    </w:p>
    <w:p w14:paraId="15581D4C" w14:textId="77777777" w:rsidR="00813E96" w:rsidRDefault="00813E96"/>
    <w:p w14:paraId="70689F2F" w14:textId="77777777" w:rsidR="00813E96" w:rsidRDefault="00813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E1508" w14:textId="6B557931" w:rsidR="002B3DC4" w:rsidRDefault="009734A5">
    <w:pPr>
      <w:pStyle w:val="Footer"/>
      <w:jc w:val="right"/>
    </w:pPr>
    <w:r>
      <w:rPr>
        <w:noProof/>
      </w:rPr>
      <mc:AlternateContent>
        <mc:Choice Requires="wps">
          <w:drawing>
            <wp:anchor distT="0" distB="0" distL="114300" distR="114300" simplePos="0" relativeHeight="251678720" behindDoc="0" locked="0" layoutInCell="0" allowOverlap="1" wp14:anchorId="49174F40" wp14:editId="4BC91E71">
              <wp:simplePos x="0" y="0"/>
              <wp:positionH relativeFrom="page">
                <wp:posOffset>0</wp:posOffset>
              </wp:positionH>
              <wp:positionV relativeFrom="page">
                <wp:posOffset>10229215</wp:posOffset>
              </wp:positionV>
              <wp:extent cx="7560945" cy="273050"/>
              <wp:effectExtent l="0" t="0" r="0" b="12700"/>
              <wp:wrapNone/>
              <wp:docPr id="15" name="MSIPCMc98646c28ad955b53134b47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AE2D1" w14:textId="7288ECDE" w:rsidR="009734A5" w:rsidRPr="009734A5" w:rsidRDefault="009734A5" w:rsidP="009734A5">
                          <w:pPr>
                            <w:jc w:val="center"/>
                            <w:rPr>
                              <w:rFonts w:ascii="Calibri" w:hAnsi="Calibri" w:cs="Calibri"/>
                              <w:color w:val="000000"/>
                              <w:sz w:val="24"/>
                            </w:rPr>
                          </w:pPr>
                          <w:r w:rsidRPr="009734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174F40" id="_x0000_t202" coordsize="21600,21600" o:spt="202" path="m,l,21600r21600,l21600,xe">
              <v:stroke joinstyle="miter"/>
              <v:path gradientshapeok="t" o:connecttype="rect"/>
            </v:shapetype>
            <v:shape id="MSIPCMc98646c28ad955b53134b475"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CJwaVzsQIAAEsFAAAO&#10;AAAAAAAAAAAAAAAAAC4CAABkcnMvZTJvRG9jLnhtbFBLAQItABQABgAIAAAAIQARcqd+3wAAAAsB&#10;AAAPAAAAAAAAAAAAAAAAAAsFAABkcnMvZG93bnJldi54bWxQSwUGAAAAAAQABADzAAAAFwYAAAAA&#10;" o:allowincell="f" filled="f" stroked="f" strokeweight=".5pt">
              <v:textbox inset=",0,,0">
                <w:txbxContent>
                  <w:p w14:paraId="3D9AE2D1" w14:textId="7288ECDE" w:rsidR="009734A5" w:rsidRPr="009734A5" w:rsidRDefault="009734A5" w:rsidP="009734A5">
                    <w:pPr>
                      <w:jc w:val="center"/>
                      <w:rPr>
                        <w:rFonts w:ascii="Calibri" w:hAnsi="Calibri" w:cs="Calibri"/>
                        <w:color w:val="000000"/>
                        <w:sz w:val="24"/>
                      </w:rPr>
                    </w:pPr>
                    <w:r w:rsidRPr="009734A5">
                      <w:rPr>
                        <w:rFonts w:ascii="Calibri" w:hAnsi="Calibri" w:cs="Calibri"/>
                        <w:color w:val="000000"/>
                        <w:sz w:val="24"/>
                      </w:rPr>
                      <w:t>OFFICIAL</w:t>
                    </w:r>
                  </w:p>
                </w:txbxContent>
              </v:textbox>
              <w10:wrap anchorx="page" anchory="page"/>
            </v:shape>
          </w:pict>
        </mc:Fallback>
      </mc:AlternateContent>
    </w:r>
    <w:sdt>
      <w:sdtPr>
        <w:id w:val="-573973826"/>
        <w:docPartObj>
          <w:docPartGallery w:val="Page Numbers (Bottom of Page)"/>
          <w:docPartUnique/>
        </w:docPartObj>
      </w:sdtPr>
      <w:sdtEndPr>
        <w:rPr>
          <w:noProof/>
        </w:rPr>
      </w:sdtEndPr>
      <w:sdtContent>
        <w:r w:rsidR="002B3DC4">
          <w:fldChar w:fldCharType="begin"/>
        </w:r>
        <w:r w:rsidR="002B3DC4">
          <w:instrText xml:space="preserve"> PAGE   \* MERGEFORMAT </w:instrText>
        </w:r>
        <w:r w:rsidR="002B3DC4">
          <w:fldChar w:fldCharType="separate"/>
        </w:r>
        <w:r w:rsidR="002B3DC4">
          <w:rPr>
            <w:noProof/>
          </w:rPr>
          <w:t>2</w:t>
        </w:r>
        <w:r w:rsidR="002B3DC4">
          <w:rPr>
            <w:noProof/>
          </w:rPr>
          <w:fldChar w:fldCharType="end"/>
        </w:r>
      </w:sdtContent>
    </w:sdt>
  </w:p>
  <w:p w14:paraId="01130837" w14:textId="3D3D2A57"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329A7" w14:textId="6617C00C" w:rsidR="006F460C" w:rsidRDefault="009734A5">
    <w:pPr>
      <w:pStyle w:val="Footer"/>
      <w:jc w:val="right"/>
    </w:pPr>
    <w:r>
      <w:rPr>
        <w:noProof/>
      </w:rPr>
      <mc:AlternateContent>
        <mc:Choice Requires="wps">
          <w:drawing>
            <wp:anchor distT="0" distB="0" distL="114300" distR="114300" simplePos="0" relativeHeight="251676672" behindDoc="0" locked="0" layoutInCell="0" allowOverlap="1" wp14:anchorId="382F896A" wp14:editId="114D31B6">
              <wp:simplePos x="0" y="0"/>
              <wp:positionH relativeFrom="page">
                <wp:posOffset>0</wp:posOffset>
              </wp:positionH>
              <wp:positionV relativeFrom="page">
                <wp:posOffset>10229215</wp:posOffset>
              </wp:positionV>
              <wp:extent cx="7560945" cy="273050"/>
              <wp:effectExtent l="0" t="0" r="0" b="12700"/>
              <wp:wrapNone/>
              <wp:docPr id="13" name="MSIPCMde784eaea4092f5a21889e7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F21BA" w14:textId="1D88A5FB" w:rsidR="009734A5" w:rsidRPr="009734A5" w:rsidRDefault="009734A5" w:rsidP="009734A5">
                          <w:pPr>
                            <w:jc w:val="center"/>
                            <w:rPr>
                              <w:rFonts w:ascii="Calibri" w:hAnsi="Calibri" w:cs="Calibri"/>
                              <w:color w:val="000000"/>
                              <w:sz w:val="24"/>
                            </w:rPr>
                          </w:pPr>
                          <w:r w:rsidRPr="009734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2F896A" id="_x0000_t202" coordsize="21600,21600" o:spt="202" path="m,l,21600r21600,l21600,xe">
              <v:stroke joinstyle="miter"/>
              <v:path gradientshapeok="t" o:connecttype="rect"/>
            </v:shapetype>
            <v:shape id="MSIPCMde784eaea4092f5a21889e78"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CJ08VBsQIAAE8FAAAO&#10;AAAAAAAAAAAAAAAAAC4CAABkcnMvZTJvRG9jLnhtbFBLAQItABQABgAIAAAAIQARcqd+3wAAAAsB&#10;AAAPAAAAAAAAAAAAAAAAAAsFAABkcnMvZG93bnJldi54bWxQSwUGAAAAAAQABADzAAAAFwYAAAAA&#10;" o:allowincell="f" filled="f" stroked="f" strokeweight=".5pt">
              <v:textbox inset=",0,,0">
                <w:txbxContent>
                  <w:p w14:paraId="48AF21BA" w14:textId="1D88A5FB" w:rsidR="009734A5" w:rsidRPr="009734A5" w:rsidRDefault="009734A5" w:rsidP="009734A5">
                    <w:pPr>
                      <w:jc w:val="center"/>
                      <w:rPr>
                        <w:rFonts w:ascii="Calibri" w:hAnsi="Calibri" w:cs="Calibri"/>
                        <w:color w:val="000000"/>
                        <w:sz w:val="24"/>
                      </w:rPr>
                    </w:pPr>
                    <w:r w:rsidRPr="009734A5">
                      <w:rPr>
                        <w:rFonts w:ascii="Calibri" w:hAnsi="Calibri" w:cs="Calibri"/>
                        <w:color w:val="000000"/>
                        <w:sz w:val="24"/>
                      </w:rPr>
                      <w:t>OFFICIAL</w:t>
                    </w:r>
                  </w:p>
                </w:txbxContent>
              </v:textbox>
              <w10:wrap anchorx="page" anchory="page"/>
            </v:shape>
          </w:pict>
        </mc:Fallback>
      </mc:AlternateContent>
    </w:r>
    <w:sdt>
      <w:sdtPr>
        <w:id w:val="489601591"/>
        <w:docPartObj>
          <w:docPartGallery w:val="Page Numbers (Bottom of Page)"/>
          <w:docPartUnique/>
        </w:docPartObj>
      </w:sdtPr>
      <w:sdtEndPr>
        <w:rPr>
          <w:noProof/>
        </w:rPr>
      </w:sdtEndPr>
      <w:sdtContent>
        <w:r w:rsidR="006F460C">
          <w:fldChar w:fldCharType="begin"/>
        </w:r>
        <w:r w:rsidR="006F460C">
          <w:instrText xml:space="preserve"> PAGE   \* MERGEFORMAT </w:instrText>
        </w:r>
        <w:r w:rsidR="006F460C">
          <w:fldChar w:fldCharType="separate"/>
        </w:r>
        <w:r w:rsidR="006F460C">
          <w:rPr>
            <w:noProof/>
          </w:rPr>
          <w:t>2</w:t>
        </w:r>
        <w:r w:rsidR="006F460C">
          <w:rPr>
            <w:noProof/>
          </w:rPr>
          <w:fldChar w:fldCharType="end"/>
        </w:r>
      </w:sdtContent>
    </w:sdt>
  </w:p>
  <w:p w14:paraId="6C5BB806" w14:textId="4AE80DB8"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6537C" w14:textId="6769F6CE" w:rsidR="00B40C2E" w:rsidRDefault="009734A5" w:rsidP="00BF3066">
    <w:pPr>
      <w:pStyle w:val="Footer"/>
      <w:spacing w:before="1600"/>
    </w:pPr>
    <w:r>
      <w:rPr>
        <w:noProof/>
      </w:rPr>
      <mc:AlternateContent>
        <mc:Choice Requires="wps">
          <w:drawing>
            <wp:anchor distT="0" distB="0" distL="114300" distR="114300" simplePos="0" relativeHeight="251677696" behindDoc="0" locked="0" layoutInCell="0" allowOverlap="1" wp14:anchorId="672E2343" wp14:editId="396B133F">
              <wp:simplePos x="0" y="0"/>
              <wp:positionH relativeFrom="page">
                <wp:posOffset>0</wp:posOffset>
              </wp:positionH>
              <wp:positionV relativeFrom="page">
                <wp:posOffset>10229215</wp:posOffset>
              </wp:positionV>
              <wp:extent cx="7560945" cy="273050"/>
              <wp:effectExtent l="0" t="0" r="0" b="12700"/>
              <wp:wrapNone/>
              <wp:docPr id="14" name="MSIPCMf63b436b9dfd86df13d1f26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54618" w14:textId="5BBE78A4" w:rsidR="009734A5" w:rsidRPr="009734A5" w:rsidRDefault="009734A5" w:rsidP="009734A5">
                          <w:pPr>
                            <w:jc w:val="center"/>
                            <w:rPr>
                              <w:rFonts w:ascii="Calibri" w:hAnsi="Calibri" w:cs="Calibri"/>
                              <w:color w:val="000000"/>
                              <w:sz w:val="24"/>
                            </w:rPr>
                          </w:pPr>
                          <w:r w:rsidRPr="009734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2E2343" id="_x0000_t202" coordsize="21600,21600" o:spt="202" path="m,l,21600r21600,l21600,xe">
              <v:stroke joinstyle="miter"/>
              <v:path gradientshapeok="t" o:connecttype="rect"/>
            </v:shapetype>
            <v:shape id="MSIPCMf63b436b9dfd86df13d1f265"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8KYQttAIAAFEF&#10;AAAOAAAAAAAAAAAAAAAAAC4CAABkcnMvZTJvRG9jLnhtbFBLAQItABQABgAIAAAAIQARcqd+3wAA&#10;AAsBAAAPAAAAAAAAAAAAAAAAAA4FAABkcnMvZG93bnJldi54bWxQSwUGAAAAAAQABADzAAAAGgYA&#10;AAAA&#10;" o:allowincell="f" filled="f" stroked="f" strokeweight=".5pt">
              <v:textbox inset=",0,,0">
                <w:txbxContent>
                  <w:p w14:paraId="58354618" w14:textId="5BBE78A4" w:rsidR="009734A5" w:rsidRPr="009734A5" w:rsidRDefault="009734A5" w:rsidP="009734A5">
                    <w:pPr>
                      <w:jc w:val="center"/>
                      <w:rPr>
                        <w:rFonts w:ascii="Calibri" w:hAnsi="Calibri" w:cs="Calibri"/>
                        <w:color w:val="000000"/>
                        <w:sz w:val="24"/>
                      </w:rPr>
                    </w:pPr>
                    <w:r w:rsidRPr="009734A5">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74624" behindDoc="1" locked="1" layoutInCell="1" allowOverlap="1" wp14:anchorId="7122E4AD" wp14:editId="7DBD3ED0">
          <wp:simplePos x="0" y="0"/>
          <wp:positionH relativeFrom="page">
            <wp:posOffset>-35560</wp:posOffset>
          </wp:positionH>
          <wp:positionV relativeFrom="page">
            <wp:align>bottom</wp:align>
          </wp:positionV>
          <wp:extent cx="2008800" cy="950400"/>
          <wp:effectExtent l="0" t="0" r="0" b="2540"/>
          <wp:wrapNone/>
          <wp:docPr id="1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72CEF965" wp14:editId="2BBE7ADC">
          <wp:simplePos x="0" y="0"/>
          <wp:positionH relativeFrom="page">
            <wp:align>right</wp:align>
          </wp:positionH>
          <wp:positionV relativeFrom="page">
            <wp:align>bottom</wp:align>
          </wp:positionV>
          <wp:extent cx="2403762" cy="1083600"/>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5865B98F" wp14:editId="62D165BC">
              <wp:simplePos x="0" y="0"/>
              <wp:positionH relativeFrom="page">
                <wp:align>left</wp:align>
              </wp:positionH>
              <wp:positionV relativeFrom="page">
                <wp:posOffset>9967595</wp:posOffset>
              </wp:positionV>
              <wp:extent cx="3848100" cy="536575"/>
              <wp:effectExtent l="0" t="0" r="0" b="0"/>
              <wp:wrapNone/>
              <wp:docPr id="1"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100" cy="53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221D4"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B98F" id="WebAddress" o:spid="_x0000_s1029" type="#_x0000_t202" alt="&quot;&quot;" style="position:absolute;margin-left:0;margin-top:784.85pt;width:303pt;height:42.2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" filled="f" stroked="f" strokeweight=".5pt">
              <v:textbox inset="15mm">
                <w:txbxContent>
                  <w:p w14:paraId="084221D4"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16F233AB" wp14:editId="361817AC">
          <wp:simplePos x="0" y="0"/>
          <wp:positionH relativeFrom="page">
            <wp:align>right</wp:align>
          </wp:positionH>
          <wp:positionV relativeFrom="page">
            <wp:align>bottom</wp:align>
          </wp:positionV>
          <wp:extent cx="2422800" cy="1083600"/>
          <wp:effectExtent l="0" t="0" r="0" b="0"/>
          <wp:wrapNone/>
          <wp:docPr id="53"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85AD8" w14:textId="77777777" w:rsidR="00813E96" w:rsidRPr="008F5280" w:rsidRDefault="00813E96" w:rsidP="008F5280">
      <w:pPr>
        <w:pStyle w:val="FootnoteSeparator"/>
      </w:pPr>
    </w:p>
    <w:p w14:paraId="4331DD1F" w14:textId="77777777" w:rsidR="00813E96" w:rsidRDefault="00813E96"/>
  </w:footnote>
  <w:footnote w:type="continuationSeparator" w:id="0">
    <w:p w14:paraId="7D8A0B24" w14:textId="77777777" w:rsidR="00813E96" w:rsidRDefault="00813E96" w:rsidP="008F5280">
      <w:pPr>
        <w:pStyle w:val="FootnoteSeparator"/>
      </w:pPr>
    </w:p>
    <w:p w14:paraId="33DA6388" w14:textId="77777777" w:rsidR="00813E96" w:rsidRDefault="00813E96"/>
    <w:p w14:paraId="5C293132" w14:textId="77777777" w:rsidR="00813E96" w:rsidRDefault="00813E96"/>
  </w:footnote>
  <w:footnote w:type="continuationNotice" w:id="1">
    <w:p w14:paraId="4C6CB8DE" w14:textId="77777777" w:rsidR="00813E96" w:rsidRDefault="00813E96" w:rsidP="00D55628"/>
    <w:p w14:paraId="01FD0BFF" w14:textId="77777777" w:rsidR="00813E96" w:rsidRDefault="00813E96"/>
    <w:p w14:paraId="63C1E5F7" w14:textId="77777777" w:rsidR="00813E96" w:rsidRDefault="00813E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343C210A" w14:textId="77777777" w:rsidTr="00B40C2E">
      <w:trPr>
        <w:trHeight w:hRule="exact" w:val="1418"/>
      </w:trPr>
      <w:tc>
        <w:tcPr>
          <w:tcW w:w="7761" w:type="dxa"/>
          <w:vAlign w:val="center"/>
        </w:tcPr>
        <w:p w14:paraId="27B70B60" w14:textId="7E9AFD2E"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A555B7">
            <w:rPr>
              <w:noProof/>
            </w:rPr>
            <w:t xml:space="preserve">Application Kit for a </w:t>
          </w:r>
          <w:r w:rsidR="00A555B7">
            <w:rPr>
              <w:noProof/>
            </w:rPr>
            <w:br/>
            <w:t>levee maintenance permit</w:t>
          </w:r>
          <w:r>
            <w:rPr>
              <w:noProof/>
            </w:rPr>
            <w:fldChar w:fldCharType="end"/>
          </w:r>
        </w:p>
      </w:tc>
    </w:tr>
  </w:tbl>
  <w:p w14:paraId="01CC5B32"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38B17140" wp14:editId="03175032">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B64AE" id="TriangleRight" o:spid="_x0000_s1026" alt="&quot;&quo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184C1A95" wp14:editId="5B163B09">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151F0" id="TriangleLeft" o:spid="_x0000_s1026" alt="&quot;&quo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7189018" wp14:editId="59137903">
              <wp:simplePos x="0" y="0"/>
              <wp:positionH relativeFrom="page">
                <wp:posOffset>288290</wp:posOffset>
              </wp:positionH>
              <wp:positionV relativeFrom="page">
                <wp:posOffset>288290</wp:posOffset>
              </wp:positionV>
              <wp:extent cx="7020000" cy="900000"/>
              <wp:effectExtent l="0" t="0" r="9525" b="0"/>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1742AA" id="Rectangle" o:spid="_x0000_s1026" alt="&quot;&quot;"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7D3497C"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7990F07" w14:textId="77777777" w:rsidTr="00B40C2E">
      <w:trPr>
        <w:trHeight w:hRule="exact" w:val="1418"/>
      </w:trPr>
      <w:tc>
        <w:tcPr>
          <w:tcW w:w="7761" w:type="dxa"/>
          <w:vAlign w:val="center"/>
        </w:tcPr>
        <w:p w14:paraId="443C47BE" w14:textId="25E2BBC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A555B7">
            <w:rPr>
              <w:noProof/>
            </w:rPr>
            <w:t xml:space="preserve">Application Kit for a </w:t>
          </w:r>
          <w:r w:rsidR="00A555B7">
            <w:rPr>
              <w:noProof/>
            </w:rPr>
            <w:br/>
            <w:t>levee maintenance permit</w:t>
          </w:r>
          <w:r>
            <w:rPr>
              <w:noProof/>
            </w:rPr>
            <w:fldChar w:fldCharType="end"/>
          </w:r>
        </w:p>
      </w:tc>
    </w:tr>
  </w:tbl>
  <w:p w14:paraId="25E25291"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57D42046" wp14:editId="477A59BA">
              <wp:simplePos x="0" y="0"/>
              <wp:positionH relativeFrom="page">
                <wp:posOffset>720090</wp:posOffset>
              </wp:positionH>
              <wp:positionV relativeFrom="page">
                <wp:posOffset>288290</wp:posOffset>
              </wp:positionV>
              <wp:extent cx="864000" cy="900000"/>
              <wp:effectExtent l="0" t="0" r="0" b="0"/>
              <wp:wrapNone/>
              <wp:docPr id="5"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DE175" id="TriangleRight" o:spid="_x0000_s1026" alt="&quot;&quo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5A472822" wp14:editId="4E38C169">
              <wp:simplePos x="0" y="0"/>
              <wp:positionH relativeFrom="page">
                <wp:posOffset>288290</wp:posOffset>
              </wp:positionH>
              <wp:positionV relativeFrom="page">
                <wp:posOffset>288290</wp:posOffset>
              </wp:positionV>
              <wp:extent cx="864000" cy="900000"/>
              <wp:effectExtent l="0" t="0" r="0" b="0"/>
              <wp:wrapNone/>
              <wp:docPr id="11"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6B459" id="TriangleLeft" o:spid="_x0000_s1026" alt="&quot;&quo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609A510D" wp14:editId="7260BB26">
              <wp:simplePos x="0" y="0"/>
              <wp:positionH relativeFrom="page">
                <wp:posOffset>288290</wp:posOffset>
              </wp:positionH>
              <wp:positionV relativeFrom="page">
                <wp:posOffset>288290</wp:posOffset>
              </wp:positionV>
              <wp:extent cx="7020000" cy="900000"/>
              <wp:effectExtent l="0" t="0" r="9525" b="0"/>
              <wp:wrapNone/>
              <wp:docPr id="12"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F1B77" id="Rectangle" o:spid="_x0000_s1026" alt="&quot;&quot;"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686420A"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DC379"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03086705" wp14:editId="0D98AA58">
          <wp:simplePos x="0" y="0"/>
          <wp:positionH relativeFrom="page">
            <wp:posOffset>720090</wp:posOffset>
          </wp:positionH>
          <wp:positionV relativeFrom="page">
            <wp:posOffset>1188085</wp:posOffset>
          </wp:positionV>
          <wp:extent cx="860400" cy="896400"/>
          <wp:effectExtent l="0" t="0" r="0" b="0"/>
          <wp:wrapNone/>
          <wp:docPr id="18"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D6E6C62" wp14:editId="648B82D9">
          <wp:simplePos x="0" y="0"/>
          <wp:positionH relativeFrom="page">
            <wp:posOffset>720090</wp:posOffset>
          </wp:positionH>
          <wp:positionV relativeFrom="page">
            <wp:posOffset>1188085</wp:posOffset>
          </wp:positionV>
          <wp:extent cx="864000" cy="896400"/>
          <wp:effectExtent l="0" t="0" r="0" b="0"/>
          <wp:wrapNone/>
          <wp:docPr id="17"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02C3309F" wp14:editId="5C63FAB7">
              <wp:simplePos x="0" y="0"/>
              <wp:positionH relativeFrom="page">
                <wp:posOffset>720090</wp:posOffset>
              </wp:positionH>
              <wp:positionV relativeFrom="page">
                <wp:posOffset>288290</wp:posOffset>
              </wp:positionV>
              <wp:extent cx="864000" cy="900000"/>
              <wp:effectExtent l="0" t="0" r="0" b="0"/>
              <wp:wrapNone/>
              <wp:docPr id="38"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190DB" id="TriangleRight" o:spid="_x0000_s1026" alt="&quot;&quo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62A5275" wp14:editId="029618A0">
              <wp:simplePos x="0" y="0"/>
              <wp:positionH relativeFrom="page">
                <wp:posOffset>720090</wp:posOffset>
              </wp:positionH>
              <wp:positionV relativeFrom="page">
                <wp:posOffset>1188085</wp:posOffset>
              </wp:positionV>
              <wp:extent cx="864000" cy="900000"/>
              <wp:effectExtent l="0" t="0" r="0" b="0"/>
              <wp:wrapNone/>
              <wp:docPr id="39"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F6AF5" id="TriangleBottom" o:spid="_x0000_s1026" alt="&quot;&quot;"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2E6DBB5F" wp14:editId="012CAE16">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C2701" id="TriangleLeft" o:spid="_x0000_s1026" alt="&quot;&quo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72ABDF0D" wp14:editId="2A1F29C8">
              <wp:simplePos x="0" y="0"/>
              <wp:positionH relativeFrom="page">
                <wp:posOffset>288290</wp:posOffset>
              </wp:positionH>
              <wp:positionV relativeFrom="page">
                <wp:posOffset>288290</wp:posOffset>
              </wp:positionV>
              <wp:extent cx="7020000" cy="900000"/>
              <wp:effectExtent l="0" t="0" r="9525" b="0"/>
              <wp:wrapNone/>
              <wp:docPr id="3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CEFC3D" id="Rectangle" o:spid="_x0000_s1026" alt="&quot;&quot;"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DE58767E"/>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889E7AF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C533505"/>
    <w:multiLevelType w:val="multilevel"/>
    <w:tmpl w:val="6CD803C2"/>
    <w:lvl w:ilvl="0">
      <w:start w:val="1"/>
      <w:numFmt w:val="bullet"/>
      <w:lvlText w:val=""/>
      <w:lvlJc w:val="left"/>
      <w:pPr>
        <w:tabs>
          <w:tab w:val="num" w:pos="284"/>
        </w:tabs>
        <w:ind w:left="284" w:hanging="171"/>
      </w:pPr>
      <w:rPr>
        <w:rFonts w:ascii="Symbol" w:hAnsi="Symbol" w:hint="default"/>
        <w:b w:val="0"/>
        <w:i w:val="0"/>
        <w:color w:val="363534"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8"/>
  </w:num>
  <w:num w:numId="3">
    <w:abstractNumId w:val="25"/>
  </w:num>
  <w:num w:numId="4">
    <w:abstractNumId w:val="32"/>
  </w:num>
  <w:num w:numId="5">
    <w:abstractNumId w:val="15"/>
  </w:num>
  <w:num w:numId="6">
    <w:abstractNumId w:val="12"/>
  </w:num>
  <w:num w:numId="7">
    <w:abstractNumId w:val="11"/>
  </w:num>
  <w:num w:numId="8">
    <w:abstractNumId w:val="10"/>
  </w:num>
  <w:num w:numId="9">
    <w:abstractNumId w:val="29"/>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19"/>
  </w:num>
  <w:num w:numId="30">
    <w:abstractNumId w:val="30"/>
  </w:num>
  <w:num w:numId="31">
    <w:abstractNumId w:val="8"/>
  </w:num>
  <w:num w:numId="32">
    <w:abstractNumId w:val="27"/>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DD294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4F7"/>
    <w:rsid w:val="0001466C"/>
    <w:rsid w:val="00014E15"/>
    <w:rsid w:val="00015BB6"/>
    <w:rsid w:val="00015E0C"/>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C6D"/>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699"/>
    <w:rsid w:val="0005472E"/>
    <w:rsid w:val="000547C6"/>
    <w:rsid w:val="00054AD4"/>
    <w:rsid w:val="00055546"/>
    <w:rsid w:val="0005568C"/>
    <w:rsid w:val="000557B4"/>
    <w:rsid w:val="00055860"/>
    <w:rsid w:val="00055D0B"/>
    <w:rsid w:val="000560BA"/>
    <w:rsid w:val="000560C1"/>
    <w:rsid w:val="000570E5"/>
    <w:rsid w:val="00057EB2"/>
    <w:rsid w:val="0006013C"/>
    <w:rsid w:val="00060538"/>
    <w:rsid w:val="000608CA"/>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17F4"/>
    <w:rsid w:val="0008221A"/>
    <w:rsid w:val="00082224"/>
    <w:rsid w:val="00082375"/>
    <w:rsid w:val="0008252E"/>
    <w:rsid w:val="00082889"/>
    <w:rsid w:val="00082914"/>
    <w:rsid w:val="0008309F"/>
    <w:rsid w:val="000838A2"/>
    <w:rsid w:val="00083917"/>
    <w:rsid w:val="00083CD6"/>
    <w:rsid w:val="00083EBD"/>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835"/>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7CD"/>
    <w:rsid w:val="000E3AF5"/>
    <w:rsid w:val="000E3B96"/>
    <w:rsid w:val="000E4B54"/>
    <w:rsid w:val="000E53BD"/>
    <w:rsid w:val="000E55A2"/>
    <w:rsid w:val="000E5EE8"/>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4FCE"/>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5EE"/>
    <w:rsid w:val="00135A18"/>
    <w:rsid w:val="00136666"/>
    <w:rsid w:val="00136CE3"/>
    <w:rsid w:val="00136D91"/>
    <w:rsid w:val="00136EBF"/>
    <w:rsid w:val="001374EB"/>
    <w:rsid w:val="0013757A"/>
    <w:rsid w:val="001376E5"/>
    <w:rsid w:val="00137829"/>
    <w:rsid w:val="0013799D"/>
    <w:rsid w:val="00137B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8AA"/>
    <w:rsid w:val="00166B17"/>
    <w:rsid w:val="00166FEF"/>
    <w:rsid w:val="00167413"/>
    <w:rsid w:val="001676F4"/>
    <w:rsid w:val="00167865"/>
    <w:rsid w:val="00170713"/>
    <w:rsid w:val="00170F85"/>
    <w:rsid w:val="001715D8"/>
    <w:rsid w:val="00171FD1"/>
    <w:rsid w:val="00172031"/>
    <w:rsid w:val="00172DA4"/>
    <w:rsid w:val="00173F6E"/>
    <w:rsid w:val="001741ED"/>
    <w:rsid w:val="001748A0"/>
    <w:rsid w:val="001756B6"/>
    <w:rsid w:val="0017570D"/>
    <w:rsid w:val="00175826"/>
    <w:rsid w:val="0017593D"/>
    <w:rsid w:val="00175A2C"/>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717"/>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6D3"/>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62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A1D"/>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DB"/>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07B"/>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647"/>
    <w:rsid w:val="002347C3"/>
    <w:rsid w:val="00234809"/>
    <w:rsid w:val="00234856"/>
    <w:rsid w:val="0023530F"/>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D12"/>
    <w:rsid w:val="00242E04"/>
    <w:rsid w:val="002430F9"/>
    <w:rsid w:val="002432E0"/>
    <w:rsid w:val="00243622"/>
    <w:rsid w:val="002436B2"/>
    <w:rsid w:val="00243D2B"/>
    <w:rsid w:val="00243E8D"/>
    <w:rsid w:val="00244224"/>
    <w:rsid w:val="0024438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491"/>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DC4"/>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A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A82"/>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F56"/>
    <w:rsid w:val="002F70B9"/>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51"/>
    <w:rsid w:val="00334ED7"/>
    <w:rsid w:val="00335A0C"/>
    <w:rsid w:val="00335E10"/>
    <w:rsid w:val="003363DA"/>
    <w:rsid w:val="003365F6"/>
    <w:rsid w:val="00336657"/>
    <w:rsid w:val="003368F1"/>
    <w:rsid w:val="00336A3D"/>
    <w:rsid w:val="00336F65"/>
    <w:rsid w:val="003370FB"/>
    <w:rsid w:val="00337751"/>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FC6"/>
    <w:rsid w:val="00350C48"/>
    <w:rsid w:val="00350E09"/>
    <w:rsid w:val="003511D3"/>
    <w:rsid w:val="003512B5"/>
    <w:rsid w:val="00351B24"/>
    <w:rsid w:val="00352130"/>
    <w:rsid w:val="00352289"/>
    <w:rsid w:val="00352C21"/>
    <w:rsid w:val="00353573"/>
    <w:rsid w:val="00353707"/>
    <w:rsid w:val="00353AE9"/>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28"/>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BA6"/>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8CF"/>
    <w:rsid w:val="003C7B87"/>
    <w:rsid w:val="003D0360"/>
    <w:rsid w:val="003D0CA7"/>
    <w:rsid w:val="003D1288"/>
    <w:rsid w:val="003D12AE"/>
    <w:rsid w:val="003D142B"/>
    <w:rsid w:val="003D1E04"/>
    <w:rsid w:val="003D2216"/>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B65"/>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DAE"/>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BA2"/>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9E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020"/>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2E"/>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316"/>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315"/>
    <w:rsid w:val="004535F8"/>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767"/>
    <w:rsid w:val="00467962"/>
    <w:rsid w:val="00467FA5"/>
    <w:rsid w:val="00471473"/>
    <w:rsid w:val="00471496"/>
    <w:rsid w:val="0047188C"/>
    <w:rsid w:val="00471D90"/>
    <w:rsid w:val="00472154"/>
    <w:rsid w:val="0047236A"/>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A97"/>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3CD"/>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5DB"/>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CC6"/>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996"/>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483"/>
    <w:rsid w:val="00525B0A"/>
    <w:rsid w:val="0052624A"/>
    <w:rsid w:val="00526266"/>
    <w:rsid w:val="00526493"/>
    <w:rsid w:val="00526A07"/>
    <w:rsid w:val="00526A2E"/>
    <w:rsid w:val="00526EBE"/>
    <w:rsid w:val="00527730"/>
    <w:rsid w:val="005302CE"/>
    <w:rsid w:val="00530BC0"/>
    <w:rsid w:val="00530F8C"/>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5E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1D3"/>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6E4D"/>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02C"/>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6C5A"/>
    <w:rsid w:val="005C70E7"/>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BF"/>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446"/>
    <w:rsid w:val="00601ECC"/>
    <w:rsid w:val="006023D9"/>
    <w:rsid w:val="0060269A"/>
    <w:rsid w:val="006026C1"/>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4F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791"/>
    <w:rsid w:val="006378C4"/>
    <w:rsid w:val="00640E50"/>
    <w:rsid w:val="00640EC7"/>
    <w:rsid w:val="00641975"/>
    <w:rsid w:val="00641D3E"/>
    <w:rsid w:val="00641FE4"/>
    <w:rsid w:val="006421A8"/>
    <w:rsid w:val="00642290"/>
    <w:rsid w:val="006423EC"/>
    <w:rsid w:val="00642B49"/>
    <w:rsid w:val="00642E73"/>
    <w:rsid w:val="00642F60"/>
    <w:rsid w:val="006430E4"/>
    <w:rsid w:val="006432EE"/>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7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7E6"/>
    <w:rsid w:val="00671D89"/>
    <w:rsid w:val="00671FFF"/>
    <w:rsid w:val="00672062"/>
    <w:rsid w:val="00672399"/>
    <w:rsid w:val="0067295F"/>
    <w:rsid w:val="00672BB1"/>
    <w:rsid w:val="00672D08"/>
    <w:rsid w:val="00673B0F"/>
    <w:rsid w:val="00673B43"/>
    <w:rsid w:val="00673F70"/>
    <w:rsid w:val="00674720"/>
    <w:rsid w:val="00674C30"/>
    <w:rsid w:val="00675203"/>
    <w:rsid w:val="00675E8D"/>
    <w:rsid w:val="006760A1"/>
    <w:rsid w:val="00676172"/>
    <w:rsid w:val="00676A93"/>
    <w:rsid w:val="00676B02"/>
    <w:rsid w:val="006770D4"/>
    <w:rsid w:val="006773B8"/>
    <w:rsid w:val="006773E8"/>
    <w:rsid w:val="00677CFC"/>
    <w:rsid w:val="00677D3D"/>
    <w:rsid w:val="00677DE9"/>
    <w:rsid w:val="0068078B"/>
    <w:rsid w:val="00680CBA"/>
    <w:rsid w:val="00680D53"/>
    <w:rsid w:val="006813EB"/>
    <w:rsid w:val="00681603"/>
    <w:rsid w:val="006817C4"/>
    <w:rsid w:val="006819A9"/>
    <w:rsid w:val="00681E17"/>
    <w:rsid w:val="006821A1"/>
    <w:rsid w:val="00682292"/>
    <w:rsid w:val="00682478"/>
    <w:rsid w:val="006829E9"/>
    <w:rsid w:val="00682A59"/>
    <w:rsid w:val="00682BD8"/>
    <w:rsid w:val="0068306F"/>
    <w:rsid w:val="0068323C"/>
    <w:rsid w:val="0068345F"/>
    <w:rsid w:val="0068368B"/>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80D"/>
    <w:rsid w:val="006A0FAB"/>
    <w:rsid w:val="006A14B6"/>
    <w:rsid w:val="006A1A20"/>
    <w:rsid w:val="006A2542"/>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A61"/>
    <w:rsid w:val="006B2C90"/>
    <w:rsid w:val="006B3157"/>
    <w:rsid w:val="006B36E4"/>
    <w:rsid w:val="006B41FB"/>
    <w:rsid w:val="006B4212"/>
    <w:rsid w:val="006B4566"/>
    <w:rsid w:val="006B460D"/>
    <w:rsid w:val="006B460E"/>
    <w:rsid w:val="006B46AE"/>
    <w:rsid w:val="006B47DA"/>
    <w:rsid w:val="006B4A3A"/>
    <w:rsid w:val="006B54B5"/>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7CD"/>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0C"/>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50F"/>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82E"/>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9AD"/>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7DB"/>
    <w:rsid w:val="00737041"/>
    <w:rsid w:val="00737046"/>
    <w:rsid w:val="007370B4"/>
    <w:rsid w:val="0073737D"/>
    <w:rsid w:val="00737D06"/>
    <w:rsid w:val="007402EF"/>
    <w:rsid w:val="00740792"/>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3B4"/>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6D45"/>
    <w:rsid w:val="00767205"/>
    <w:rsid w:val="007673BD"/>
    <w:rsid w:val="007673EA"/>
    <w:rsid w:val="0076773C"/>
    <w:rsid w:val="00767852"/>
    <w:rsid w:val="00767C75"/>
    <w:rsid w:val="00767D34"/>
    <w:rsid w:val="0077067E"/>
    <w:rsid w:val="00770D11"/>
    <w:rsid w:val="007712BF"/>
    <w:rsid w:val="0077170E"/>
    <w:rsid w:val="0077186C"/>
    <w:rsid w:val="00771F80"/>
    <w:rsid w:val="0077215A"/>
    <w:rsid w:val="0077220B"/>
    <w:rsid w:val="00772910"/>
    <w:rsid w:val="00772A08"/>
    <w:rsid w:val="00772BA3"/>
    <w:rsid w:val="00772C6B"/>
    <w:rsid w:val="00772E5C"/>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B9F"/>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1B"/>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0CC3"/>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FBF"/>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732"/>
    <w:rsid w:val="007C3829"/>
    <w:rsid w:val="007C4181"/>
    <w:rsid w:val="007C4533"/>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6DE"/>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5F0"/>
    <w:rsid w:val="007F097E"/>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E96"/>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3D8E"/>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36C"/>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97A"/>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91E"/>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2CA"/>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D2D"/>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2E3C"/>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29E"/>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1C4"/>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E4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C6C"/>
    <w:rsid w:val="00944F33"/>
    <w:rsid w:val="00944FA0"/>
    <w:rsid w:val="0094513E"/>
    <w:rsid w:val="0094554E"/>
    <w:rsid w:val="00945886"/>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4A5"/>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24"/>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20B"/>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CD0"/>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DA2"/>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5B7"/>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4DE7"/>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3D"/>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7E5"/>
    <w:rsid w:val="00AB780B"/>
    <w:rsid w:val="00AB7F96"/>
    <w:rsid w:val="00AC0148"/>
    <w:rsid w:val="00AC0287"/>
    <w:rsid w:val="00AC0A16"/>
    <w:rsid w:val="00AC138D"/>
    <w:rsid w:val="00AC17A3"/>
    <w:rsid w:val="00AC1A0C"/>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6F42"/>
    <w:rsid w:val="00AD70E2"/>
    <w:rsid w:val="00AD7588"/>
    <w:rsid w:val="00AD7C28"/>
    <w:rsid w:val="00AD7C88"/>
    <w:rsid w:val="00AE0962"/>
    <w:rsid w:val="00AE0A91"/>
    <w:rsid w:val="00AE0FCB"/>
    <w:rsid w:val="00AE185B"/>
    <w:rsid w:val="00AE1B7D"/>
    <w:rsid w:val="00AE1C38"/>
    <w:rsid w:val="00AE1D21"/>
    <w:rsid w:val="00AE2707"/>
    <w:rsid w:val="00AE2C29"/>
    <w:rsid w:val="00AE2FBA"/>
    <w:rsid w:val="00AE3242"/>
    <w:rsid w:val="00AE3298"/>
    <w:rsid w:val="00AE36B4"/>
    <w:rsid w:val="00AE382A"/>
    <w:rsid w:val="00AE38F7"/>
    <w:rsid w:val="00AE3CF0"/>
    <w:rsid w:val="00AE4098"/>
    <w:rsid w:val="00AE4226"/>
    <w:rsid w:val="00AE4CD3"/>
    <w:rsid w:val="00AE4F2B"/>
    <w:rsid w:val="00AE53B1"/>
    <w:rsid w:val="00AE56D6"/>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1A0"/>
    <w:rsid w:val="00AF5647"/>
    <w:rsid w:val="00AF56B7"/>
    <w:rsid w:val="00AF5AFE"/>
    <w:rsid w:val="00AF666D"/>
    <w:rsid w:val="00AF6804"/>
    <w:rsid w:val="00AF6AA5"/>
    <w:rsid w:val="00AF6AB0"/>
    <w:rsid w:val="00AF6DE2"/>
    <w:rsid w:val="00AF7210"/>
    <w:rsid w:val="00AF7582"/>
    <w:rsid w:val="00AF7CBA"/>
    <w:rsid w:val="00B00433"/>
    <w:rsid w:val="00B00AFA"/>
    <w:rsid w:val="00B017D8"/>
    <w:rsid w:val="00B01A56"/>
    <w:rsid w:val="00B01E99"/>
    <w:rsid w:val="00B025A5"/>
    <w:rsid w:val="00B0383E"/>
    <w:rsid w:val="00B03852"/>
    <w:rsid w:val="00B03B76"/>
    <w:rsid w:val="00B03C53"/>
    <w:rsid w:val="00B03D71"/>
    <w:rsid w:val="00B04FF3"/>
    <w:rsid w:val="00B057CF"/>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B98"/>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59B"/>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981"/>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17A"/>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9C0"/>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BDB"/>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134"/>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0C0"/>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8D2"/>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29"/>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022"/>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62F"/>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1A"/>
    <w:rsid w:val="00C07BA7"/>
    <w:rsid w:val="00C07EB0"/>
    <w:rsid w:val="00C07EFB"/>
    <w:rsid w:val="00C101EC"/>
    <w:rsid w:val="00C1090A"/>
    <w:rsid w:val="00C109A6"/>
    <w:rsid w:val="00C11023"/>
    <w:rsid w:val="00C11036"/>
    <w:rsid w:val="00C111ED"/>
    <w:rsid w:val="00C11813"/>
    <w:rsid w:val="00C11D17"/>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74F"/>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482"/>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601"/>
    <w:rsid w:val="00C70786"/>
    <w:rsid w:val="00C7081B"/>
    <w:rsid w:val="00C70FF3"/>
    <w:rsid w:val="00C715E0"/>
    <w:rsid w:val="00C72694"/>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505"/>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6A5"/>
    <w:rsid w:val="00CA59B8"/>
    <w:rsid w:val="00CA6222"/>
    <w:rsid w:val="00CA6653"/>
    <w:rsid w:val="00CA6CF5"/>
    <w:rsid w:val="00CA6EE9"/>
    <w:rsid w:val="00CA77E7"/>
    <w:rsid w:val="00CA7FBB"/>
    <w:rsid w:val="00CB035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C85"/>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3D25"/>
    <w:rsid w:val="00CD420A"/>
    <w:rsid w:val="00CD42BB"/>
    <w:rsid w:val="00CD42D7"/>
    <w:rsid w:val="00CD490E"/>
    <w:rsid w:val="00CD51B2"/>
    <w:rsid w:val="00CD5284"/>
    <w:rsid w:val="00CD5946"/>
    <w:rsid w:val="00CD5BD2"/>
    <w:rsid w:val="00CD6279"/>
    <w:rsid w:val="00CD63DA"/>
    <w:rsid w:val="00CD6A39"/>
    <w:rsid w:val="00CD6B96"/>
    <w:rsid w:val="00CD6CA0"/>
    <w:rsid w:val="00CD7156"/>
    <w:rsid w:val="00CD71C6"/>
    <w:rsid w:val="00CD7554"/>
    <w:rsid w:val="00CE035E"/>
    <w:rsid w:val="00CE0C01"/>
    <w:rsid w:val="00CE0F1A"/>
    <w:rsid w:val="00CE1328"/>
    <w:rsid w:val="00CE1BBC"/>
    <w:rsid w:val="00CE1CBE"/>
    <w:rsid w:val="00CE1D3C"/>
    <w:rsid w:val="00CE1F5A"/>
    <w:rsid w:val="00CE209D"/>
    <w:rsid w:val="00CE272F"/>
    <w:rsid w:val="00CE277A"/>
    <w:rsid w:val="00CE2D7F"/>
    <w:rsid w:val="00CE2EF1"/>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518"/>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7A"/>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5EA"/>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4D41"/>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63C"/>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AB0"/>
    <w:rsid w:val="00D90BFB"/>
    <w:rsid w:val="00D910FE"/>
    <w:rsid w:val="00D9150D"/>
    <w:rsid w:val="00D91A29"/>
    <w:rsid w:val="00D91CEB"/>
    <w:rsid w:val="00D91F7E"/>
    <w:rsid w:val="00D9209C"/>
    <w:rsid w:val="00D92719"/>
    <w:rsid w:val="00D92B1C"/>
    <w:rsid w:val="00D931C3"/>
    <w:rsid w:val="00D93E1C"/>
    <w:rsid w:val="00D943AD"/>
    <w:rsid w:val="00D94F01"/>
    <w:rsid w:val="00D94F7E"/>
    <w:rsid w:val="00D9517F"/>
    <w:rsid w:val="00D95B90"/>
    <w:rsid w:val="00D96048"/>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80"/>
    <w:rsid w:val="00DC2D5C"/>
    <w:rsid w:val="00DC2F5F"/>
    <w:rsid w:val="00DC2F74"/>
    <w:rsid w:val="00DC3078"/>
    <w:rsid w:val="00DC3086"/>
    <w:rsid w:val="00DC34EA"/>
    <w:rsid w:val="00DC37BD"/>
    <w:rsid w:val="00DC3889"/>
    <w:rsid w:val="00DC3AEA"/>
    <w:rsid w:val="00DC3C99"/>
    <w:rsid w:val="00DC4056"/>
    <w:rsid w:val="00DC4118"/>
    <w:rsid w:val="00DC42AF"/>
    <w:rsid w:val="00DC4361"/>
    <w:rsid w:val="00DC455B"/>
    <w:rsid w:val="00DC4B81"/>
    <w:rsid w:val="00DC4B93"/>
    <w:rsid w:val="00DC5F11"/>
    <w:rsid w:val="00DC5FAE"/>
    <w:rsid w:val="00DC62BC"/>
    <w:rsid w:val="00DC62C6"/>
    <w:rsid w:val="00DC6901"/>
    <w:rsid w:val="00DC6BD0"/>
    <w:rsid w:val="00DC6C10"/>
    <w:rsid w:val="00DC6C8E"/>
    <w:rsid w:val="00DC71F7"/>
    <w:rsid w:val="00DC7231"/>
    <w:rsid w:val="00DC787B"/>
    <w:rsid w:val="00DC78B2"/>
    <w:rsid w:val="00DD09DC"/>
    <w:rsid w:val="00DD12E2"/>
    <w:rsid w:val="00DD16E7"/>
    <w:rsid w:val="00DD177B"/>
    <w:rsid w:val="00DD1CBF"/>
    <w:rsid w:val="00DD2941"/>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368"/>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0C7"/>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303"/>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F6C"/>
    <w:rsid w:val="00E37F7E"/>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6E8A"/>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9A6"/>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5A5"/>
    <w:rsid w:val="00E9381A"/>
    <w:rsid w:val="00E93D98"/>
    <w:rsid w:val="00E9404C"/>
    <w:rsid w:val="00E95021"/>
    <w:rsid w:val="00E95025"/>
    <w:rsid w:val="00E95188"/>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A8E"/>
    <w:rsid w:val="00EB121C"/>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241"/>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009"/>
    <w:rsid w:val="00ED744E"/>
    <w:rsid w:val="00ED750B"/>
    <w:rsid w:val="00ED7CF4"/>
    <w:rsid w:val="00ED7D94"/>
    <w:rsid w:val="00EE081C"/>
    <w:rsid w:val="00EE0BDC"/>
    <w:rsid w:val="00EE0CC9"/>
    <w:rsid w:val="00EE10E5"/>
    <w:rsid w:val="00EE1603"/>
    <w:rsid w:val="00EE1A55"/>
    <w:rsid w:val="00EE208B"/>
    <w:rsid w:val="00EE2153"/>
    <w:rsid w:val="00EE2531"/>
    <w:rsid w:val="00EE36B2"/>
    <w:rsid w:val="00EE3A69"/>
    <w:rsid w:val="00EE3D13"/>
    <w:rsid w:val="00EE3D35"/>
    <w:rsid w:val="00EE3D8D"/>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E72"/>
    <w:rsid w:val="00F15553"/>
    <w:rsid w:val="00F15559"/>
    <w:rsid w:val="00F159B8"/>
    <w:rsid w:val="00F16146"/>
    <w:rsid w:val="00F16698"/>
    <w:rsid w:val="00F169D7"/>
    <w:rsid w:val="00F1756F"/>
    <w:rsid w:val="00F17EE8"/>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EA5"/>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79A"/>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0CC9"/>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9B4A72C"/>
  <w15:docId w15:val="{7D1CF0A5-1382-4A46-9339-7A899E32C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1741ED"/>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D2941"/>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741ED"/>
    <w:rPr>
      <w:b/>
      <w:color w:val="494847"/>
    </w:rPr>
  </w:style>
  <w:style w:type="table" w:customStyle="1" w:styleId="TableGrid10">
    <w:name w:val="Table Grid1"/>
    <w:basedOn w:val="TableNormal"/>
    <w:next w:val="TableGrid"/>
    <w:uiPriority w:val="59"/>
    <w:rsid w:val="007B2FBF"/>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5A2C"/>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4E72"/>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7E41"/>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ibrary.intranet.vic.gov.au/client/en_AU/vglsweb-depi/?rm=ISBN0%7c%7c%7c1%7c%7c%7c0%7c%7c%7ctrue"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3D3A8-A01A-40DB-BC73-C2F3D3D6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1pp template.dotm</Template>
  <TotalTime>6</TotalTime>
  <Pages>11</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Michael B Edwards (DELWP)</dc:creator>
  <cp:keywords/>
  <dc:description/>
  <cp:lastModifiedBy>Mike B Edwards (DELWP)</cp:lastModifiedBy>
  <cp:revision>3</cp:revision>
  <cp:lastPrinted>2016-09-08T07:20:00Z</cp:lastPrinted>
  <dcterms:created xsi:type="dcterms:W3CDTF">2021-08-02T02:47:00Z</dcterms:created>
  <dcterms:modified xsi:type="dcterms:W3CDTF">2021-08-02T05:13:00Z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2021-07-14T03:18:07Z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9df27725-8e75-4fc8-9c30-677e3ca227f5</vt:lpwstr>
  </property>
  <property fmtid="{D5CDD505-2E9C-101B-9397-08002B2CF9AE}" pid="24" name="MSIP_Label_4257e2ab-f512-40e2-9c9a-c64247360765_ContentBits">
    <vt:lpwstr>2</vt:lpwstr>
  </property>
</Properties>
</file>