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49024" behindDoc="0" locked="1" layoutInCell="1" allowOverlap="1" wp14:anchorId="162D905F" wp14:editId="6D0851B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B23AF" id="LandscapeOverlayRight" o:spid="_x0000_s1026" style="position:absolute;margin-left:193.05pt;margin-top:127.6pt;width:620.5pt;height:249.45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71c5e8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5408" behindDoc="0" locked="1" layoutInCell="1" allowOverlap="1" wp14:anchorId="59FE3ABB" wp14:editId="09200B8D">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48C55" id="LandscapePicRight" o:spid="_x0000_s1026" style="position:absolute;margin-left:193.05pt;margin-top:127.6pt;width:620.5pt;height:249.45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4384" behindDoc="0" locked="1" layoutInCell="1" allowOverlap="1" wp14:anchorId="04C0D9BA" wp14:editId="756D6A3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D0CFA" id="LandscapeOverlayLeft" o:spid="_x0000_s1026" style="position:absolute;margin-left:28.65pt;margin-top:127.6pt;width:163.85pt;height:249.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71C5E8" w:themeColor="text2"/>
          <w:lang w:eastAsia="en-AU"/>
        </w:rPr>
        <mc:AlternateContent>
          <mc:Choice Requires="wps">
            <w:drawing>
              <wp:anchor distT="0" distB="0" distL="114300" distR="114300" simplePos="0" relativeHeight="251670528" behindDoc="0" locked="1" layoutInCell="1" allowOverlap="1" wp14:anchorId="0158375D" wp14:editId="30509160">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4642A" id="Multi2" o:spid="_x0000_s1026" style="position:absolute;margin-left:278.9pt;margin-top:185.35pt;width:4in;height:374.45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9504" behindDoc="0" locked="1" layoutInCell="1" allowOverlap="1" wp14:anchorId="1DE5D842" wp14:editId="15A62CCA">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17D62" id="Multi1" o:spid="_x0000_s1026" style="position:absolute;margin-left:28.6pt;margin-top:185.35pt;width:250.6pt;height:374.45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71552" behindDoc="0" locked="1" layoutInCell="1" allowOverlap="1" wp14:anchorId="2311042F" wp14:editId="5EDA432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D0D97" id="OverlayLeft" o:spid="_x0000_s1026" style="position:absolute;margin-left:28.6pt;margin-top:185.35pt;width:250.6pt;height:37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71C5E8" w:themeColor="text2"/>
          <w:lang w:eastAsia="en-AU"/>
        </w:rPr>
        <mc:AlternateContent>
          <mc:Choice Requires="wps">
            <w:drawing>
              <wp:anchor distT="0" distB="0" distL="114300" distR="114300" simplePos="0" relativeHeight="251672576" behindDoc="0" locked="1" layoutInCell="1" allowOverlap="1" wp14:anchorId="764ED03F" wp14:editId="4897F566">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64952" id="OverlayRight" o:spid="_x0000_s1026" style="position:absolute;margin-left:278.9pt;margin-top:185.35pt;width:4in;height:374.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71c5e8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1312" behindDoc="0" locked="1" layoutInCell="1" allowOverlap="1" wp14:anchorId="08AE3548" wp14:editId="1E3EBBDD">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B94D7" id="TriangleBottom" o:spid="_x0000_s1026" style="position:absolute;margin-left:278.9pt;margin-top:559.55pt;width:148.8pt;height:15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6e8f6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7216" behindDoc="0" locked="1" layoutInCell="1" allowOverlap="1" wp14:anchorId="67B9C34E" wp14:editId="5C86861D">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B4044" id="TriangleTop" o:spid="_x0000_s1026" style="position:absolute;margin-left:28.3pt;margin-top:28.3pt;width:148.8pt;height:15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71c5e8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2FD3ED43" wp14:editId="7041FE4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9F69FA" w:rsidRDefault="004F40B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ED43" id="_x0000_t202" coordsize="21600,21600" o:spt="202" path="m,l,21600r21600,l21600,xe">
                <v:stroke joinstyle="miter"/>
                <v:path gradientshapeok="t" o:connecttype="rect"/>
              </v:shapetype>
              <v:shape id="WebAddress" o:spid="_x0000_s1026" type="#_x0000_t202" style="position:absolute;margin-left:0;margin-top:0;width:303pt;height:56.7pt;z-index:25165619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rsidR="004F40B3" w:rsidRPr="009F69FA" w:rsidRDefault="004F40B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7999" behindDoc="1" locked="1" layoutInCell="1" allowOverlap="1" wp14:anchorId="2EC5BD72" wp14:editId="7301806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271B90" w:rsidRDefault="00746906"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BD72" id="CoverStatus" o:spid="_x0000_s1027" type="#_x0000_t202" alt="Title: Watermark Document Status" style="position:absolute;margin-left:0;margin-top:674.6pt;width:437.4pt;height:29.2pt;z-index:-2516684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rsidR="004F40B3" w:rsidRPr="00271B90" w:rsidRDefault="00746906"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4144" behindDoc="1" locked="1" layoutInCell="1" allowOverlap="1" wp14:anchorId="1BA8B06A" wp14:editId="31848BAE">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455A7E" w:rsidRDefault="004F40B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B06A" id="CoverProjectBar" o:spid="_x0000_s1028" type="#_x0000_t202" alt="Title: Decorative Cover Shape" style="position:absolute;margin-left:28.3pt;margin-top:716.55pt;width:538.6pt;height:34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71c5e8 [3202]" stroked="f" strokeweight=".5pt">
                <v:textbox inset="10mm,0,10mm,0">
                  <w:txbxContent>
                    <w:p w:rsidR="004F40B3" w:rsidRPr="00455A7E" w:rsidRDefault="004F40B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6432" behindDoc="1" locked="1" layoutInCell="1" allowOverlap="1" wp14:anchorId="5A10D44D" wp14:editId="52AD6A9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99B8B" id="LandscapePicSingle" o:spid="_x0000_s1026" alt="Title: Cover Image - Description: Cover Image" style="position:absolute;margin-left:28.35pt;margin-top:127.6pt;width:785.2pt;height:249.45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6943" behindDoc="0" locked="1" layoutInCell="1" allowOverlap="1" wp14:anchorId="44EF5C64" wp14:editId="2DB83B6D">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6" cstate="print">
                            <a:extLst>
                              <a:ext uri="{28A0092B-C50C-407E-A947-70E740481C1C}">
                                <a14:useLocalDpi xmlns:a14="http://schemas.microsoft.com/office/drawing/2010/main" val="0"/>
                              </a:ext>
                            </a:extLst>
                          </a:blip>
                          <a:srcRect/>
                          <a:stretch>
                            <a:fillRect l="-2105" r="-210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5A085" id="PicSingle" o:spid="_x0000_s1026" alt="Title: Cover Image - Description: Cover Image" style="position:absolute;margin-left:28.35pt;margin-top:185.35pt;width:538.6pt;height:374.15pt;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0FCC88EF" wp14:editId="34AE057A">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74EAF" id="CoverRectangle" o:spid="_x0000_s1026" style="position:absolute;margin-left:28.35pt;margin-top:28.35pt;width:538.6pt;height:68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rsidTr="00E548CA">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F292B889CA3D46C7AA1D8725492EC3C9"/>
              </w:placeholder>
            </w:sdtPr>
            <w:sdtEndPr/>
            <w:sdtContent>
              <w:p w:rsidR="00E548CA" w:rsidRDefault="00E548CA" w:rsidP="00E548CA">
                <w:pPr>
                  <w:pStyle w:val="Title"/>
                </w:pPr>
                <w:r>
                  <w:t>Integrated Water Management Planning</w:t>
                </w:r>
              </w:p>
              <w:p w:rsidR="00E548CA" w:rsidRDefault="00E548CA" w:rsidP="00E548CA">
                <w:pPr>
                  <w:pStyle w:val="Subtitle"/>
                </w:pPr>
                <w:bookmarkStart w:id="1" w:name="myBookmark"/>
                <w:r>
                  <w:t>A step by step guide for local councils</w:t>
                </w:r>
                <w:bookmarkEnd w:id="1"/>
              </w:p>
              <w:p w:rsidR="00512DFB" w:rsidRPr="00CB1FB7" w:rsidRDefault="00AA6CA7" w:rsidP="00CD4964">
                <w:pPr>
                  <w:pStyle w:val="Subtitle"/>
                </w:pPr>
              </w:p>
            </w:sdtContent>
          </w:sdt>
        </w:tc>
      </w:tr>
    </w:tbl>
    <w:p w:rsidR="00D73B6C" w:rsidRDefault="00D73B6C"/>
    <w:p w:rsidR="00D73B6C" w:rsidRPr="00D55628" w:rsidRDefault="008F0B33">
      <w:r w:rsidRPr="00D55628">
        <w:rPr>
          <w:noProof/>
        </w:rPr>
        <mc:AlternateContent>
          <mc:Choice Requires="wps">
            <w:drawing>
              <wp:anchor distT="0" distB="0" distL="114300" distR="114300" simplePos="0" relativeHeight="251655168" behindDoc="0" locked="0" layoutInCell="1" allowOverlap="1" wp14:anchorId="73F59BC5" wp14:editId="3065C543">
                <wp:simplePos x="0" y="0"/>
                <wp:positionH relativeFrom="page">
                  <wp:align>left</wp:align>
                </wp:positionH>
                <wp:positionV relativeFrom="page">
                  <wp:align>bottom</wp:align>
                </wp:positionV>
                <wp:extent cx="4716000" cy="1130400"/>
                <wp:effectExtent l="0" t="0" r="8890" b="0"/>
                <wp:wrapNone/>
                <wp:docPr id="17" name="CoverCoBranded"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rsidTr="00AA4BE4">
                              <w:trPr>
                                <w:trHeight w:hRule="exact" w:val="964"/>
                                <w:tblCellSpacing w:w="71" w:type="dxa"/>
                              </w:trPr>
                              <w:tc>
                                <w:tcPr>
                                  <w:tcW w:w="1204" w:type="dxa"/>
                                  <w:vAlign w:val="bottom"/>
                                </w:tcPr>
                                <w:p w:rsidR="004F40B3" w:rsidRPr="00D55628" w:rsidRDefault="004F40B3" w:rsidP="00D55628"/>
                              </w:tc>
                              <w:tc>
                                <w:tcPr>
                                  <w:tcW w:w="3756" w:type="dxa"/>
                                  <w:vAlign w:val="bottom"/>
                                </w:tcPr>
                                <w:p w:rsidR="004F40B3" w:rsidRPr="00D55628" w:rsidRDefault="003A12C8" w:rsidP="00D55628">
                                  <w:r w:rsidRPr="00D55628">
                                    <w:rPr>
                                      <w:noProof/>
                                    </w:rPr>
                                    <w:drawing>
                                      <wp:inline distT="0" distB="0" distL="0" distR="0" wp14:anchorId="52D6CFF8" wp14:editId="15F52D58">
                                        <wp:extent cx="1647825" cy="53155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665956" cy="537403"/>
                                                </a:xfrm>
                                                <a:prstGeom prst="rect">
                                                  <a:avLst/>
                                                </a:prstGeom>
                                              </pic:spPr>
                                            </pic:pic>
                                          </a:graphicData>
                                        </a:graphic>
                                      </wp:inline>
                                    </w:drawing>
                                  </w:r>
                                </w:p>
                              </w:tc>
                            </w:tr>
                          </w:tbl>
                          <w:p w:rsidR="004F40B3" w:rsidRDefault="004F40B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9BC5" id="CoverCoBranded" o:spid="_x0000_s1029" type="#_x0000_t202" alt="Title: CoBranding Logos" style="position:absolute;margin-left:0;margin-top:0;width:371.35pt;height:89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rsidTr="00AA4BE4">
                        <w:trPr>
                          <w:trHeight w:hRule="exact" w:val="964"/>
                          <w:tblCellSpacing w:w="71" w:type="dxa"/>
                        </w:trPr>
                        <w:tc>
                          <w:tcPr>
                            <w:tcW w:w="1204" w:type="dxa"/>
                            <w:vAlign w:val="bottom"/>
                          </w:tcPr>
                          <w:p w:rsidR="004F40B3" w:rsidRPr="00D55628" w:rsidRDefault="004F40B3" w:rsidP="00D55628"/>
                        </w:tc>
                        <w:tc>
                          <w:tcPr>
                            <w:tcW w:w="3756" w:type="dxa"/>
                            <w:vAlign w:val="bottom"/>
                          </w:tcPr>
                          <w:p w:rsidR="004F40B3" w:rsidRPr="00D55628" w:rsidRDefault="003A12C8" w:rsidP="00D55628">
                            <w:r w:rsidRPr="00D55628">
                              <w:rPr>
                                <w:noProof/>
                              </w:rPr>
                              <w:drawing>
                                <wp:inline distT="0" distB="0" distL="0" distR="0" wp14:anchorId="52D6CFF8" wp14:editId="15F52D58">
                                  <wp:extent cx="1647825" cy="53155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665956" cy="537403"/>
                                          </a:xfrm>
                                          <a:prstGeom prst="rect">
                                            <a:avLst/>
                                          </a:prstGeom>
                                        </pic:spPr>
                                      </pic:pic>
                                    </a:graphicData>
                                  </a:graphic>
                                </wp:inline>
                              </w:drawing>
                            </w:r>
                          </w:p>
                        </w:tc>
                      </w:tr>
                    </w:tbl>
                    <w:p w:rsidR="004F40B3" w:rsidRDefault="004F40B3"/>
                  </w:txbxContent>
                </v:textbox>
                <w10:wrap anchorx="page" anchory="page"/>
              </v:shape>
            </w:pict>
          </mc:Fallback>
        </mc:AlternateContent>
      </w:r>
    </w:p>
    <w:p w:rsidR="00D73B6C" w:rsidRPr="00D55628" w:rsidRDefault="00D73B6C">
      <w:pPr>
        <w:sectPr w:rsidR="00D73B6C" w:rsidRPr="00D55628" w:rsidSect="005E59CF">
          <w:headerReference w:type="default" r:id="rId19"/>
          <w:footerReference w:type="even" r:id="rId20"/>
          <w:footerReference w:type="default" r:id="rId21"/>
          <w:footerReference w:type="first" r:id="rId22"/>
          <w:pgSz w:w="11907" w:h="16840" w:code="9"/>
          <w:pgMar w:top="2268" w:right="1134" w:bottom="1134" w:left="1134" w:header="284" w:footer="284" w:gutter="0"/>
          <w:cols w:space="708"/>
          <w:titlePg/>
          <w:docGrid w:linePitch="360"/>
        </w:sectPr>
      </w:pPr>
    </w:p>
    <w:p w:rsidR="003C4209" w:rsidRPr="006D0741" w:rsidRDefault="006D0741" w:rsidP="006D0741">
      <w:pPr>
        <w:rPr>
          <w:sz w:val="12"/>
          <w:szCs w:val="12"/>
        </w:rPr>
      </w:pPr>
      <w:r w:rsidRPr="006D0741">
        <w:rPr>
          <w:sz w:val="12"/>
          <w:szCs w:val="12"/>
        </w:rPr>
        <w:lastRenderedPageBreak/>
        <w:t xml:space="preserve">  </w:t>
      </w:r>
    </w:p>
    <w:p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3120" behindDoc="0" locked="0" layoutInCell="1" allowOverlap="1" wp14:anchorId="67FB1D2F" wp14:editId="279B7A94">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F40B3" w:rsidRPr="00AB780B" w:rsidTr="00DC7231">
                              <w:trPr>
                                <w:trHeight w:hRule="exact" w:val="1247"/>
                                <w:tblCellSpacing w:w="71" w:type="dxa"/>
                              </w:trPr>
                              <w:tc>
                                <w:tcPr>
                                  <w:tcW w:w="1601" w:type="dxa"/>
                                  <w:vAlign w:val="center"/>
                                </w:tcPr>
                                <w:p w:rsidR="004F40B3" w:rsidRPr="00D55628" w:rsidRDefault="004F40B3" w:rsidP="00D55628">
                                  <w:r w:rsidRPr="00D55628">
                                    <w:rPr>
                                      <w:noProof/>
                                    </w:rPr>
                                    <w:drawing>
                                      <wp:inline distT="0" distB="0" distL="0" distR="0" wp14:anchorId="623B99F9" wp14:editId="238ECD9C">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4F40B3" w:rsidRPr="00D55628" w:rsidRDefault="004F40B3" w:rsidP="00D55628">
                                  <w:r w:rsidRPr="00D55628">
                                    <w:rPr>
                                      <w:noProof/>
                                    </w:rPr>
                                    <w:drawing>
                                      <wp:inline distT="0" distB="0" distL="0" distR="0" wp14:anchorId="38729F95" wp14:editId="2060DCAA">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4F40B3" w:rsidRPr="00D55628" w:rsidRDefault="004F40B3" w:rsidP="00D55628">
                                  <w:r w:rsidRPr="00D55628">
                                    <w:rPr>
                                      <w:noProof/>
                                    </w:rPr>
                                    <w:drawing>
                                      <wp:inline distT="0" distB="0" distL="0" distR="0" wp14:anchorId="3EFE2ED0" wp14:editId="3856BF3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004F40B3" w:rsidRPr="00D55628" w:rsidRDefault="004F40B3" w:rsidP="00D55628">
                                  <w:r w:rsidRPr="00D55628">
                                    <w:rPr>
                                      <w:noProof/>
                                    </w:rPr>
                                    <w:drawing>
                                      <wp:inline distT="0" distB="0" distL="0" distR="0" wp14:anchorId="72F2C97E" wp14:editId="6728D42B">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004F40B3" w:rsidRPr="00D55628" w:rsidRDefault="004F40B3"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FB1D2F" id="InsideCoverCoBrand" o:spid="_x0000_s1030" type="#_x0000_t202" alt="Title: Co-Branding Logos" style="position:absolute;margin-left:0;margin-top:0;width:595.5pt;height:126.75pt;z-index:251653120;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4F40B3" w:rsidRPr="00AB780B" w:rsidTr="00DC7231">
                        <w:trPr>
                          <w:trHeight w:hRule="exact" w:val="1247"/>
                          <w:tblCellSpacing w:w="71" w:type="dxa"/>
                        </w:trPr>
                        <w:tc>
                          <w:tcPr>
                            <w:tcW w:w="1601" w:type="dxa"/>
                            <w:vAlign w:val="center"/>
                          </w:tcPr>
                          <w:p w:rsidR="004F40B3" w:rsidRPr="00D55628" w:rsidRDefault="004F40B3" w:rsidP="00D55628">
                            <w:r w:rsidRPr="00D55628">
                              <w:rPr>
                                <w:noProof/>
                              </w:rPr>
                              <w:drawing>
                                <wp:inline distT="0" distB="0" distL="0" distR="0" wp14:anchorId="623B99F9" wp14:editId="238ECD9C">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4F40B3" w:rsidRPr="00D55628" w:rsidRDefault="004F40B3" w:rsidP="00D55628">
                            <w:r w:rsidRPr="00D55628">
                              <w:rPr>
                                <w:noProof/>
                              </w:rPr>
                              <w:drawing>
                                <wp:inline distT="0" distB="0" distL="0" distR="0" wp14:anchorId="38729F95" wp14:editId="2060DCAA">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4F40B3" w:rsidRPr="00D55628" w:rsidRDefault="004F40B3" w:rsidP="00D55628">
                            <w:r w:rsidRPr="00D55628">
                              <w:rPr>
                                <w:noProof/>
                              </w:rPr>
                              <w:drawing>
                                <wp:inline distT="0" distB="0" distL="0" distR="0" wp14:anchorId="3EFE2ED0" wp14:editId="3856BF3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004F40B3" w:rsidRPr="00D55628" w:rsidRDefault="004F40B3" w:rsidP="00D55628">
                            <w:r w:rsidRPr="00D55628">
                              <w:rPr>
                                <w:noProof/>
                              </w:rPr>
                              <w:drawing>
                                <wp:inline distT="0" distB="0" distL="0" distR="0" wp14:anchorId="72F2C97E" wp14:editId="6728D42B">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004F40B3" w:rsidRPr="00D55628" w:rsidRDefault="004F40B3" w:rsidP="00D55628">
                      <w:pPr>
                        <w:pStyle w:val="xDisclaimerText"/>
                      </w:pPr>
                    </w:p>
                  </w:txbxContent>
                </v:textbox>
                <w10:wrap type="topAndBottom" anchorx="page" anchory="page"/>
              </v:shape>
            </w:pict>
          </mc:Fallback>
        </mc:AlternateContent>
      </w:r>
      <w:r w:rsidR="00E548CA">
        <w:t>Acknowledgement of Victoria’s Aboriginal communities</w:t>
      </w:r>
    </w:p>
    <w:p w:rsidR="00E548CA" w:rsidRPr="00E548CA" w:rsidRDefault="00E548CA" w:rsidP="00E548CA">
      <w:pPr>
        <w:autoSpaceDE w:val="0"/>
        <w:autoSpaceDN w:val="0"/>
        <w:adjustRightInd w:val="0"/>
        <w:spacing w:line="240" w:lineRule="auto"/>
        <w:rPr>
          <w:rFonts w:cstheme="minorHAnsi"/>
          <w:color w:val="414142"/>
          <w:sz w:val="18"/>
          <w:szCs w:val="16"/>
        </w:rPr>
      </w:pPr>
      <w:r w:rsidRPr="00E548CA">
        <w:rPr>
          <w:rFonts w:cstheme="minorHAnsi"/>
          <w:color w:val="414142"/>
          <w:sz w:val="18"/>
          <w:szCs w:val="16"/>
        </w:rPr>
        <w:t>The Victorian Government proudly acknowledges Victoria’s Aboriginal communities and their rich culture; and pays its</w:t>
      </w:r>
    </w:p>
    <w:p w:rsidR="00E548CA" w:rsidRPr="00E548CA" w:rsidRDefault="00E548CA" w:rsidP="00E548CA">
      <w:pPr>
        <w:autoSpaceDE w:val="0"/>
        <w:autoSpaceDN w:val="0"/>
        <w:adjustRightInd w:val="0"/>
        <w:spacing w:line="240" w:lineRule="auto"/>
        <w:rPr>
          <w:rFonts w:cstheme="minorHAnsi"/>
          <w:color w:val="414142"/>
          <w:sz w:val="18"/>
          <w:szCs w:val="16"/>
        </w:rPr>
      </w:pPr>
      <w:r w:rsidRPr="00E548CA">
        <w:rPr>
          <w:rFonts w:cstheme="minorHAnsi"/>
          <w:color w:val="414142"/>
          <w:sz w:val="18"/>
          <w:szCs w:val="16"/>
        </w:rPr>
        <w:t>respects to their Elders past and present. The government also recognises the intrinsic connection of Traditional Owners</w:t>
      </w:r>
    </w:p>
    <w:p w:rsidR="00E548CA" w:rsidRDefault="00E548CA" w:rsidP="00E548CA">
      <w:pPr>
        <w:autoSpaceDE w:val="0"/>
        <w:autoSpaceDN w:val="0"/>
        <w:adjustRightInd w:val="0"/>
        <w:spacing w:line="240" w:lineRule="auto"/>
        <w:rPr>
          <w:rFonts w:cstheme="minorHAnsi"/>
          <w:color w:val="414142"/>
          <w:sz w:val="18"/>
          <w:szCs w:val="16"/>
        </w:rPr>
      </w:pPr>
      <w:r w:rsidRPr="00E548CA">
        <w:rPr>
          <w:rFonts w:cstheme="minorHAnsi"/>
          <w:color w:val="414142"/>
          <w:sz w:val="18"/>
          <w:szCs w:val="16"/>
        </w:rPr>
        <w:t>to Country and acknowledges their contribution in the management of land, water and resources.</w:t>
      </w:r>
      <w:r>
        <w:rPr>
          <w:rFonts w:cstheme="minorHAnsi"/>
          <w:color w:val="414142"/>
          <w:sz w:val="18"/>
          <w:szCs w:val="16"/>
        </w:rPr>
        <w:t xml:space="preserve"> </w:t>
      </w:r>
    </w:p>
    <w:p w:rsidR="00E548CA" w:rsidRDefault="00E548CA" w:rsidP="00E548CA">
      <w:pPr>
        <w:autoSpaceDE w:val="0"/>
        <w:autoSpaceDN w:val="0"/>
        <w:adjustRightInd w:val="0"/>
        <w:spacing w:line="240" w:lineRule="auto"/>
        <w:rPr>
          <w:rFonts w:cstheme="minorHAnsi"/>
          <w:color w:val="414142"/>
          <w:sz w:val="18"/>
          <w:szCs w:val="16"/>
        </w:rPr>
      </w:pPr>
    </w:p>
    <w:p w:rsidR="00E548CA" w:rsidRPr="00E548CA" w:rsidRDefault="00E548CA" w:rsidP="00E548CA">
      <w:pPr>
        <w:autoSpaceDE w:val="0"/>
        <w:autoSpaceDN w:val="0"/>
        <w:adjustRightInd w:val="0"/>
        <w:spacing w:line="240" w:lineRule="auto"/>
        <w:rPr>
          <w:rFonts w:cstheme="minorHAnsi"/>
          <w:color w:val="414142"/>
          <w:sz w:val="18"/>
          <w:szCs w:val="16"/>
        </w:rPr>
      </w:pPr>
      <w:r w:rsidRPr="00E548CA">
        <w:rPr>
          <w:rFonts w:cstheme="minorHAnsi"/>
          <w:color w:val="414142"/>
          <w:sz w:val="18"/>
          <w:szCs w:val="16"/>
        </w:rPr>
        <w:t>We acknowledge Aboriginal people as Australia’s first peoples and as the Traditional Owners and custodians of the land</w:t>
      </w:r>
    </w:p>
    <w:p w:rsidR="00E548CA" w:rsidRPr="00E548CA" w:rsidRDefault="00E548CA" w:rsidP="00E548CA">
      <w:pPr>
        <w:autoSpaceDE w:val="0"/>
        <w:autoSpaceDN w:val="0"/>
        <w:adjustRightInd w:val="0"/>
        <w:spacing w:line="240" w:lineRule="auto"/>
        <w:rPr>
          <w:rFonts w:cstheme="minorHAnsi"/>
          <w:color w:val="414142"/>
          <w:sz w:val="18"/>
          <w:szCs w:val="16"/>
        </w:rPr>
      </w:pPr>
      <w:r w:rsidRPr="00E548CA">
        <w:rPr>
          <w:rFonts w:cstheme="minorHAnsi"/>
          <w:color w:val="414142"/>
          <w:sz w:val="18"/>
          <w:szCs w:val="16"/>
        </w:rPr>
        <w:t>and water on which we rely. We recognise and value the ongoing contribution of Aboriginal people and communities to</w:t>
      </w:r>
    </w:p>
    <w:p w:rsidR="00E548CA" w:rsidRPr="00E548CA" w:rsidRDefault="00E548CA" w:rsidP="00E548CA">
      <w:pPr>
        <w:autoSpaceDE w:val="0"/>
        <w:autoSpaceDN w:val="0"/>
        <w:adjustRightInd w:val="0"/>
        <w:spacing w:line="240" w:lineRule="auto"/>
        <w:rPr>
          <w:rFonts w:cstheme="minorHAnsi"/>
          <w:color w:val="414142"/>
          <w:sz w:val="18"/>
          <w:szCs w:val="16"/>
        </w:rPr>
      </w:pPr>
      <w:r w:rsidRPr="00E548CA">
        <w:rPr>
          <w:rFonts w:cstheme="minorHAnsi"/>
          <w:color w:val="414142"/>
          <w:sz w:val="18"/>
          <w:szCs w:val="16"/>
        </w:rPr>
        <w:t>Victorian life and how this enriches us. We embrace the spirit of reconciliation, working towards the equality of outcomes</w:t>
      </w:r>
      <w:r>
        <w:rPr>
          <w:rFonts w:cstheme="minorHAnsi"/>
          <w:color w:val="414142"/>
          <w:sz w:val="18"/>
          <w:szCs w:val="16"/>
        </w:rPr>
        <w:t xml:space="preserve"> </w:t>
      </w:r>
      <w:r w:rsidRPr="00E548CA">
        <w:rPr>
          <w:rFonts w:cstheme="minorHAnsi"/>
          <w:color w:val="414142"/>
          <w:sz w:val="18"/>
          <w:szCs w:val="16"/>
        </w:rPr>
        <w:t>and ensuring an equal voice.</w:t>
      </w:r>
    </w:p>
    <w:p w:rsidR="00E548CA" w:rsidRDefault="00E548CA" w:rsidP="00446920">
      <w:pPr>
        <w:pStyle w:val="SmallHeading"/>
      </w:pPr>
    </w:p>
    <w:p w:rsidR="00E548CA" w:rsidRDefault="00E548CA" w:rsidP="00446920">
      <w:pPr>
        <w:pStyle w:val="SmallHeading"/>
      </w:pPr>
    </w:p>
    <w:p w:rsidR="00E548CA" w:rsidRDefault="00E548CA" w:rsidP="00446920">
      <w:pPr>
        <w:pStyle w:val="SmallHeading"/>
      </w:pPr>
    </w:p>
    <w:p w:rsidR="00E548CA" w:rsidRDefault="00E548CA" w:rsidP="00446920">
      <w:pPr>
        <w:pStyle w:val="SmallHeading"/>
      </w:pPr>
    </w:p>
    <w:p w:rsidR="00E548CA" w:rsidRDefault="00E548CA" w:rsidP="00446920">
      <w:pPr>
        <w:pStyle w:val="SmallHeading"/>
      </w:pPr>
    </w:p>
    <w:p w:rsidR="00E548CA" w:rsidRDefault="00E548CA" w:rsidP="00446920">
      <w:pPr>
        <w:pStyle w:val="SmallHeading"/>
      </w:pPr>
    </w:p>
    <w:p w:rsidR="00E548CA" w:rsidRDefault="00E548CA" w:rsidP="00446920">
      <w:pPr>
        <w:pStyle w:val="SmallHeading"/>
      </w:pPr>
    </w:p>
    <w:p w:rsidR="00E548CA" w:rsidRDefault="00E548CA" w:rsidP="00446920">
      <w:pPr>
        <w:pStyle w:val="SmallHeading"/>
      </w:pPr>
    </w:p>
    <w:p w:rsidR="00E548CA" w:rsidRDefault="00E548CA" w:rsidP="00446920">
      <w:pPr>
        <w:pStyle w:val="SmallHeading"/>
      </w:pPr>
    </w:p>
    <w:p w:rsidR="00AB780B" w:rsidRDefault="00AB780B" w:rsidP="00446920">
      <w:pPr>
        <w:pStyle w:val="SmallHeading"/>
      </w:pPr>
      <w:r>
        <w:t>Photo credit</w:t>
      </w:r>
    </w:p>
    <w:p w:rsidR="00BF162E" w:rsidRDefault="00E548CA" w:rsidP="00446920">
      <w:pPr>
        <w:pStyle w:val="SmallBodyText"/>
      </w:pPr>
      <w:r>
        <w:t xml:space="preserve">Source: Melbourne Water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9E7150" w:rsidRPr="00D55628" w:rsidRDefault="009E7150" w:rsidP="009E7150">
            <w:pPr>
              <w:pStyle w:val="xDisclaimertext3"/>
            </w:pPr>
            <w:r>
              <w:t>© The State of Victoria Department of Enviro</w:t>
            </w:r>
            <w:r w:rsidR="00CF09FC">
              <w:t>nment, Land, Water and Planning</w:t>
            </w:r>
            <w:r>
              <w:t xml:space="preserve"> </w:t>
            </w:r>
            <w:r w:rsidR="00E548CA">
              <w:t>2017</w:t>
            </w:r>
          </w:p>
          <w:p w:rsidR="009E7150" w:rsidRPr="00D55628" w:rsidRDefault="009E7150" w:rsidP="009E7150">
            <w:pPr>
              <w:pStyle w:val="xDisclaimertext3"/>
            </w:pPr>
            <w:bookmarkStart w:id="2" w:name="_CreativeCommonsMarker"/>
            <w:bookmarkEnd w:id="2"/>
            <w:r w:rsidRPr="00D55628">
              <w:rPr>
                <w:noProof/>
              </w:rPr>
              <w:drawing>
                <wp:anchor distT="0" distB="0" distL="114300" distR="114300" simplePos="0" relativeHeight="251658752" behindDoc="0" locked="1" layoutInCell="1" allowOverlap="1">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rsidR="009E7150" w:rsidRPr="00D55628" w:rsidRDefault="009E7150" w:rsidP="009E7150">
            <w:pPr>
              <w:pStyle w:val="xDisclaimertext3"/>
            </w:pPr>
            <w:r w:rsidRPr="0084503F">
              <w:t xml:space="preserve">ISBN </w:t>
            </w:r>
            <w:r w:rsidR="000211AD" w:rsidRPr="000211AD">
              <w:rPr>
                <w:rFonts w:cstheme="minorHAnsi"/>
                <w:bCs/>
                <w:color w:val="000000"/>
                <w:szCs w:val="16"/>
              </w:rPr>
              <w:t>978-1-76047-882-7</w:t>
            </w:r>
            <w:r w:rsidRPr="00D55628">
              <w:t xml:space="preserve"> (p</w:t>
            </w:r>
            <w:r w:rsidR="00746906">
              <w:t>df/online</w:t>
            </w:r>
            <w:r w:rsidRPr="00D55628">
              <w:t>)</w:t>
            </w:r>
          </w:p>
          <w:p w:rsidR="009E7150" w:rsidRPr="00D55628" w:rsidRDefault="009E7150" w:rsidP="009E7150">
            <w:pPr>
              <w:pStyle w:val="xDisclaimerHeading"/>
            </w:pPr>
            <w:r>
              <w:t>Disclaimer</w:t>
            </w:r>
          </w:p>
          <w:p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E7150" w:rsidRPr="00D55628" w:rsidRDefault="009E7150" w:rsidP="009E7150">
            <w:pPr>
              <w:pStyle w:val="xAccessibilityHeading"/>
            </w:pPr>
            <w:r w:rsidRPr="0084503F">
              <w:t>Accessibility</w:t>
            </w:r>
          </w:p>
          <w:p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00E548CA">
              <w:t xml:space="preserve"> </w:t>
            </w:r>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rsidR="003636EA" w:rsidRPr="003636EA" w:rsidRDefault="003636EA" w:rsidP="00756F57">
      <w:pPr>
        <w:pStyle w:val="BodyText"/>
      </w:pPr>
    </w:p>
    <w:sectPr w:rsidR="003636EA" w:rsidRPr="003636EA" w:rsidSect="00E548CA">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284" w:gutter="0"/>
      <w:pgNumType w:start="1"/>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8CA" w:rsidRDefault="00E548CA">
      <w:r>
        <w:separator/>
      </w:r>
    </w:p>
    <w:p w:rsidR="00E548CA" w:rsidRDefault="00E548CA"/>
  </w:endnote>
  <w:endnote w:type="continuationSeparator" w:id="0">
    <w:p w:rsidR="00E548CA" w:rsidRDefault="00E548CA">
      <w:r>
        <w:continuationSeparator/>
      </w:r>
    </w:p>
    <w:p w:rsidR="00E548CA" w:rsidRDefault="00E54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rsidTr="00D83BD4">
      <w:trPr>
        <w:trHeight w:val="397"/>
      </w:trPr>
      <w:tc>
        <w:tcPr>
          <w:tcW w:w="340" w:type="dxa"/>
        </w:tcPr>
        <w:p w:rsidR="004F40B3" w:rsidRPr="00D55628" w:rsidRDefault="004F40B3" w:rsidP="00D55628">
          <w:pPr>
            <w:pStyle w:val="FooterEven"/>
          </w:pPr>
          <w:r w:rsidRPr="00D55628">
            <w:fldChar w:fldCharType="begin"/>
          </w:r>
          <w:r w:rsidRPr="00D55628">
            <w:instrText xml:space="preserve"> PAGE   \* MERGEFORMAT </w:instrText>
          </w:r>
          <w:r w:rsidRPr="00D55628">
            <w:fldChar w:fldCharType="separate"/>
          </w:r>
          <w:r w:rsidR="00E548CA">
            <w:rPr>
              <w:noProof/>
            </w:rPr>
            <w:t>1</w:t>
          </w:r>
          <w:r w:rsidRPr="00D55628">
            <w:fldChar w:fldCharType="end"/>
          </w:r>
        </w:p>
      </w:tc>
      <w:tc>
        <w:tcPr>
          <w:tcW w:w="8164" w:type="dxa"/>
        </w:tcPr>
        <w:p w:rsidR="004F40B3" w:rsidRPr="00D55628" w:rsidRDefault="004F40B3" w:rsidP="00D55628">
          <w:pPr>
            <w:pStyle w:val="FooterEven"/>
          </w:pPr>
          <w:r w:rsidRPr="000A15E4">
            <w:rPr>
              <w:rStyle w:val="Bold"/>
            </w:rPr>
            <w:t>Title of document</w:t>
          </w:r>
          <w:r w:rsidRPr="00D55628">
            <w:t xml:space="preserve"> Subtitle</w:t>
          </w:r>
        </w:p>
      </w:tc>
    </w:tr>
  </w:tbl>
  <w:p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sidRPr="00D55628">
      <w:rPr>
        <w:noProof/>
      </w:rPr>
      <mc:AlternateContent>
        <mc:Choice Requires="wps">
          <w:drawing>
            <wp:anchor distT="0" distB="0" distL="114300" distR="114300" simplePos="0" relativeHeight="251658752" behindDoc="1" locked="1" layoutInCell="1" allowOverlap="1" wp14:anchorId="769958A8" wp14:editId="73EB28D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958A8"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4F40B3" w:rsidRDefault="004F4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Pr>
        <w:noProof/>
      </w:rPr>
      <w:drawing>
        <wp:anchor distT="0" distB="0" distL="114300" distR="114300" simplePos="0" relativeHeight="251663872" behindDoc="1" locked="1" layoutInCell="1" allowOverlap="1">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7497436F" wp14:editId="6A02DF26">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Pr="00124E8F" w:rsidRDefault="004F40B3" w:rsidP="00124E8F">
    <w:pPr>
      <w:pStyle w:val="Footer"/>
    </w:pPr>
    <w:r w:rsidRPr="00D55628">
      <w:rPr>
        <w:noProof/>
      </w:rPr>
      <mc:AlternateContent>
        <mc:Choice Requires="wps">
          <w:drawing>
            <wp:anchor distT="0" distB="0" distL="114300" distR="114300" simplePos="0" relativeHeight="251663360" behindDoc="1" locked="1" layoutInCell="1" allowOverlap="1" wp14:anchorId="054730A3" wp14:editId="17218CC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30A3" id="_x0000_t202" coordsize="21600,21600" o:spt="202" path="m,l,21600r21600,l21600,xe">
              <v:stroke joinstyle="miter"/>
              <v:path gradientshapeok="t" o:connecttype="rect"/>
            </v:shapetype>
            <v:shape id="Text Box 225" o:spid="_x0000_s1032"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sidRPr="00D55628">
      <w:rPr>
        <w:noProof/>
      </w:rPr>
      <mc:AlternateContent>
        <mc:Choice Requires="wps">
          <w:drawing>
            <wp:anchor distT="0" distB="0" distL="114300" distR="114300" simplePos="0" relativeHeight="251654144" behindDoc="1" locked="1" layoutInCell="1" allowOverlap="1" wp14:anchorId="7D232EB2" wp14:editId="49C3528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2EB2"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548CA" w:rsidTr="00DD7238">
      <w:trPr>
        <w:trHeight w:val="397"/>
      </w:trPr>
      <w:tc>
        <w:tcPr>
          <w:tcW w:w="340" w:type="dxa"/>
        </w:tcPr>
        <w:p w:rsidR="00E548CA" w:rsidRPr="00D55628" w:rsidRDefault="00E548C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CF09FC">
            <w:rPr>
              <w:noProof/>
            </w:rPr>
            <w:t>2</w:t>
          </w:r>
          <w:r w:rsidRPr="00D55628">
            <w:fldChar w:fldCharType="end"/>
          </w:r>
        </w:p>
      </w:tc>
      <w:tc>
        <w:tcPr>
          <w:tcW w:w="9071" w:type="dxa"/>
        </w:tcPr>
        <w:p w:rsidR="00E548CA" w:rsidRDefault="00E548C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Integrated Water Management Planning</w:t>
          </w:r>
          <w:r>
            <w:rPr>
              <w:rStyle w:val="Bold"/>
            </w:rPr>
            <w:fldChar w:fldCharType="end"/>
          </w:r>
        </w:p>
        <w:p w:rsidR="00E548CA" w:rsidRPr="00810C40" w:rsidRDefault="00AA6CA7" w:rsidP="00810C40">
          <w:pPr>
            <w:pStyle w:val="FooterEven"/>
          </w:pPr>
          <w:r>
            <w:fldChar w:fldCharType="begin"/>
          </w:r>
          <w:r>
            <w:instrText xml:space="preserve"> DOCPROPERTY  xFooterSubtitle  \* MERGEFORMAT </w:instrText>
          </w:r>
          <w:r>
            <w:fldChar w:fldCharType="separate"/>
          </w:r>
          <w:r w:rsidR="00E548CA">
            <w:t>A step by step guide for local councils</w:t>
          </w:r>
          <w:r>
            <w:fldChar w:fldCharType="end"/>
          </w:r>
        </w:p>
      </w:tc>
    </w:tr>
  </w:tbl>
  <w:p w:rsidR="00E548CA" w:rsidRDefault="00E548CA" w:rsidP="005949B0">
    <w:pPr>
      <w:pStyle w:val="FooterEven"/>
    </w:pPr>
    <w:r w:rsidRPr="00D55628">
      <w:rPr>
        <w:noProof/>
      </w:rPr>
      <mc:AlternateContent>
        <mc:Choice Requires="wps">
          <w:drawing>
            <wp:anchor distT="0" distB="0" distL="114300" distR="114300" simplePos="0" relativeHeight="251670016" behindDoc="1" locked="1" layoutInCell="1" allowOverlap="1" wp14:anchorId="4DB0292D" wp14:editId="7A28781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8CA" w:rsidRPr="0001226A" w:rsidRDefault="00E548C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0292D"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pu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WwSm7VAgAA5wUAAA4AAAAAAAAAAAAAAAAALgIAAGRycy9lMm9E&#10;b2MueG1sUEsBAi0AFAAGAAgAAAAhADTFRM7bAAAABgEAAA8AAAAAAAAAAAAAAAAALwUAAGRycy9k&#10;b3ducmV2LnhtbFBLBQYAAAAABAAEAPMAAAA3BgAAAAA=&#10;" filled="f" stroked="f">
              <v:textbox>
                <w:txbxContent>
                  <w:p w:rsidR="00E548CA" w:rsidRPr="0001226A" w:rsidRDefault="00E548C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E548CA" w:rsidRPr="00B5221E" w:rsidRDefault="00E548CA"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548CA" w:rsidTr="00DD7238">
      <w:trPr>
        <w:trHeight w:val="397"/>
      </w:trPr>
      <w:tc>
        <w:tcPr>
          <w:tcW w:w="9071" w:type="dxa"/>
        </w:tcPr>
        <w:p w:rsidR="00E548CA" w:rsidRDefault="00E548CA"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Integrated Water Management Planning</w:t>
          </w:r>
          <w:r>
            <w:rPr>
              <w:rStyle w:val="Bold"/>
            </w:rPr>
            <w:fldChar w:fldCharType="end"/>
          </w:r>
        </w:p>
        <w:p w:rsidR="00E548CA" w:rsidRPr="00CB1FB7" w:rsidRDefault="00AA6CA7" w:rsidP="00810C40">
          <w:pPr>
            <w:pStyle w:val="FooterOdd"/>
            <w:rPr>
              <w:b/>
            </w:rPr>
          </w:pPr>
          <w:r>
            <w:fldChar w:fldCharType="begin"/>
          </w:r>
          <w:r>
            <w:instrText xml:space="preserve"> DOCPROPERTY  xFooterSubtitle  \* MERGEFORMAT </w:instrText>
          </w:r>
          <w:r>
            <w:fldChar w:fldCharType="separate"/>
          </w:r>
          <w:r w:rsidR="00E548CA">
            <w:t>A step by step guide for local councils</w:t>
          </w:r>
          <w:r>
            <w:fldChar w:fldCharType="end"/>
          </w:r>
        </w:p>
      </w:tc>
      <w:tc>
        <w:tcPr>
          <w:tcW w:w="340" w:type="dxa"/>
        </w:tcPr>
        <w:p w:rsidR="00E548CA" w:rsidRPr="00D55628" w:rsidRDefault="00E548CA" w:rsidP="00D55628">
          <w:pPr>
            <w:pStyle w:val="FooterOddPageNumber"/>
          </w:pPr>
          <w:r w:rsidRPr="00D55628">
            <w:fldChar w:fldCharType="begin"/>
          </w:r>
          <w:r w:rsidRPr="00D55628">
            <w:instrText xml:space="preserve"> PAGE   \* MERGEFORMAT </w:instrText>
          </w:r>
          <w:r w:rsidRPr="00D55628">
            <w:fldChar w:fldCharType="separate"/>
          </w:r>
          <w:r w:rsidR="00AA6CA7">
            <w:rPr>
              <w:noProof/>
            </w:rPr>
            <w:t>1</w:t>
          </w:r>
          <w:r w:rsidRPr="00D55628">
            <w:fldChar w:fldCharType="end"/>
          </w:r>
        </w:p>
      </w:tc>
    </w:tr>
  </w:tbl>
  <w:p w:rsidR="00E548CA" w:rsidRDefault="00E548CA">
    <w:pPr>
      <w:pStyle w:val="Footer"/>
    </w:pPr>
    <w:r w:rsidRPr="00D55628">
      <w:rPr>
        <w:noProof/>
      </w:rPr>
      <mc:AlternateContent>
        <mc:Choice Requires="wps">
          <w:drawing>
            <wp:anchor distT="0" distB="0" distL="114300" distR="114300" simplePos="0" relativeHeight="251665920" behindDoc="1" locked="1" layoutInCell="1" allowOverlap="1" wp14:anchorId="2D405BDA" wp14:editId="19108461">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8CA" w:rsidRPr="0001226A" w:rsidRDefault="00E548C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05BDA"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KR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rAKR0wIAAOcFAAAOAAAAAAAAAAAAAAAAAC4CAABkcnMvZTJvRG9j&#10;LnhtbFBLAQItABQABgAIAAAAIQA0xUTO2wAAAAYBAAAPAAAAAAAAAAAAAAAAAC0FAABkcnMvZG93&#10;bnJldi54bWxQSwUGAAAAAAQABADzAAAANQYAAAAA&#10;" filled="f" stroked="f">
              <v:textbox>
                <w:txbxContent>
                  <w:p w:rsidR="00E548CA" w:rsidRPr="0001226A" w:rsidRDefault="00E548C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E548CA" w:rsidRDefault="00E548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8CA" w:rsidRDefault="00E548CA">
    <w:pPr>
      <w:pStyle w:val="Footer"/>
    </w:pPr>
    <w:r w:rsidRPr="00D55628">
      <w:rPr>
        <w:noProof/>
      </w:rPr>
      <mc:AlternateContent>
        <mc:Choice Requires="wps">
          <w:drawing>
            <wp:anchor distT="0" distB="0" distL="114300" distR="114300" simplePos="0" relativeHeight="251667968" behindDoc="1" locked="1" layoutInCell="1" allowOverlap="1" wp14:anchorId="33AEEC37" wp14:editId="58A8DA56">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8CA" w:rsidRPr="0001226A" w:rsidRDefault="00E548C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EEC37"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rsidR="00E548CA" w:rsidRPr="0001226A" w:rsidRDefault="00E548C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E548CA" w:rsidRDefault="00E54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8CA" w:rsidRPr="008F5280" w:rsidRDefault="00E548CA" w:rsidP="008F5280">
      <w:pPr>
        <w:pStyle w:val="FootnoteSeparator"/>
      </w:pPr>
    </w:p>
  </w:footnote>
  <w:footnote w:type="continuationSeparator" w:id="0">
    <w:p w:rsidR="00E548CA" w:rsidRDefault="00E548CA" w:rsidP="008F5280">
      <w:pPr>
        <w:pStyle w:val="FootnoteSeparator"/>
      </w:pPr>
    </w:p>
    <w:p w:rsidR="00E548CA" w:rsidRDefault="00E548CA"/>
  </w:footnote>
  <w:footnote w:type="continuationNotice" w:id="1">
    <w:p w:rsidR="00E548CA" w:rsidRDefault="00E548CA" w:rsidP="00D55628"/>
    <w:p w:rsidR="00E548CA" w:rsidRDefault="00E54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rsidP="009C64FA">
    <w:pPr>
      <w:pStyle w:val="Header"/>
    </w:pPr>
  </w:p>
  <w:p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8CA" w:rsidRDefault="00E548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8CA" w:rsidRDefault="00E548CA" w:rsidP="009C64FA">
    <w:pPr>
      <w:pStyle w:val="Header"/>
    </w:pPr>
  </w:p>
  <w:p w:rsidR="00E548CA" w:rsidRPr="00393205" w:rsidRDefault="00E548CA"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8CA" w:rsidRDefault="00E54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DFA0A1A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6"/>
  </w:num>
  <w:num w:numId="3">
    <w:abstractNumId w:val="23"/>
  </w:num>
  <w:num w:numId="4">
    <w:abstractNumId w:val="31"/>
  </w:num>
  <w:num w:numId="5">
    <w:abstractNumId w:val="13"/>
  </w:num>
  <w:num w:numId="6">
    <w:abstractNumId w:val="10"/>
  </w:num>
  <w:num w:numId="7">
    <w:abstractNumId w:val="9"/>
  </w:num>
  <w:num w:numId="8">
    <w:abstractNumId w:val="8"/>
  </w:num>
  <w:num w:numId="9">
    <w:abstractNumId w:val="27"/>
  </w:num>
  <w:num w:numId="10">
    <w:abstractNumId w:val="1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num>
  <w:num w:numId="29">
    <w:abstractNumId w:val="18"/>
  </w:num>
  <w:num w:numId="30">
    <w:abstractNumId w:val="28"/>
  </w:num>
  <w:num w:numId="31">
    <w:abstractNumId w:val="6"/>
  </w:num>
  <w:num w:numId="32">
    <w:abstractNumId w:val="25"/>
  </w:num>
  <w:num w:numId="33">
    <w:abstractNumId w:val="19"/>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2"/>
  </w:num>
  <w:num w:numId="43">
    <w:abstractNumId w:val="30"/>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External"/>
    <w:docVar w:name="CoBrandNumber" w:val="0"/>
    <w:docVar w:name="CoverCoBranded" w:val="Tru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WaterAndCatchments"/>
    <w:docVar w:name="TOC" w:val="False"/>
    <w:docVar w:name="TOCNew" w:val="True"/>
    <w:docVar w:name="Version" w:val="1"/>
  </w:docVars>
  <w:rsids>
    <w:rsidRoot w:val="00E548CA"/>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1AD"/>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2C8"/>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3B2"/>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5CB2"/>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906"/>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6CA7"/>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9FC"/>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8CA"/>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5:docId w15:val="{0C486DFA-90AF-4F5C-9B9F-6A7D9796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71C5E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548CA"/>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ustomer.service@delwp.vic.gov.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hyperlink" Target="http://www.delwp.vic.gov.au" TargetMode="External"/><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92B889CA3D46C7AA1D8725492EC3C9"/>
        <w:category>
          <w:name w:val="General"/>
          <w:gallery w:val="placeholder"/>
        </w:category>
        <w:types>
          <w:type w:val="bbPlcHdr"/>
        </w:types>
        <w:behaviors>
          <w:behavior w:val="content"/>
        </w:behaviors>
        <w:guid w:val="{46986350-8100-4A35-9EF3-7747D09086B9}"/>
      </w:docPartPr>
      <w:docPartBody>
        <w:p w:rsidR="00F83E07" w:rsidRDefault="00F83E07">
          <w:pPr>
            <w:pStyle w:val="F292B889CA3D46C7AA1D8725492EC3C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E07"/>
    <w:rsid w:val="00F83E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F292B889CA3D46C7AA1D8725492EC3C9">
    <w:name w:val="F292B889CA3D46C7AA1D8725492EC3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8231E-D2DE-47ED-8482-CF174EC93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TotalTime>
  <Pages>3</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Integrated Water Management Planning</vt:lpstr>
    </vt:vector>
  </TitlesOfParts>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Water Management Planning</dc:title>
  <dc:subject/>
  <dc:creator>Brigid Adams</dc:creator>
  <cp:keywords/>
  <dc:description/>
  <cp:lastModifiedBy>Sarah A Jenkins (DELWP)</cp:lastModifiedBy>
  <cp:revision>2</cp:revision>
  <cp:lastPrinted>2016-09-05T12:34:00Z</cp:lastPrinted>
  <dcterms:created xsi:type="dcterms:W3CDTF">2017-12-18T02:28:00Z</dcterms:created>
  <dcterms:modified xsi:type="dcterms:W3CDTF">2017-12-18T02:28:00Z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Integrated Water Management Planning</vt:lpwstr>
  </property>
  <property fmtid="{D5CDD505-2E9C-101B-9397-08002B2CF9AE}" pid="3" name="xSubtitle">
    <vt:lpwstr>A step by step guide for local councils</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Integrated Water Management Planning</vt:lpwstr>
  </property>
  <property fmtid="{D5CDD505-2E9C-101B-9397-08002B2CF9AE}" pid="16" name="xFooterSubtitle">
    <vt:lpwstr>A step by step guide for local councils</vt:lpwstr>
  </property>
  <property fmtid="{D5CDD505-2E9C-101B-9397-08002B2CF9AE}" pid="17" name="xAppendixName">
    <vt:lpwstr>Appendix</vt:lpwstr>
  </property>
</Properties>
</file>